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FA7FC6" w:rsidRPr="00AA2118" w:rsidTr="004C2976">
        <w:trPr>
          <w:trHeight w:val="415"/>
        </w:trPr>
        <w:tc>
          <w:tcPr>
            <w:tcW w:w="5000" w:type="pct"/>
            <w:gridSpan w:val="2"/>
            <w:vAlign w:val="center"/>
          </w:tcPr>
          <w:p w:rsidR="00FA7FC6" w:rsidRPr="00D9629A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t>GIÁO ÁN LÝ THUYẾT Số: 01</w:t>
            </w:r>
          </w:p>
        </w:tc>
      </w:tr>
      <w:tr w:rsidR="00FA7FC6" w:rsidRPr="00AA2118" w:rsidTr="00537F23">
        <w:tc>
          <w:tcPr>
            <w:tcW w:w="3229" w:type="pct"/>
            <w:vMerge w:val="restart"/>
            <w:vAlign w:val="center"/>
          </w:tcPr>
          <w:p w:rsidR="00E464BD" w:rsidRDefault="00E464BD" w:rsidP="007362BB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  <w:lang w:eastAsia="vi-VN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CHƯƠNG I: CÁC</w:t>
            </w:r>
            <w:r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 xml:space="preserve"> ỨNG DỤNG LẠNH </w:t>
            </w:r>
            <w:r>
              <w:rPr>
                <w:rFonts w:ascii="Times New Roman" w:hAnsi="Times New Roman"/>
                <w:b/>
                <w:bCs/>
                <w:color w:val="000000"/>
                <w:lang w:eastAsia="vi-VN"/>
              </w:rPr>
              <w:t xml:space="preserve"> </w:t>
            </w:r>
          </w:p>
          <w:p w:rsidR="00E464BD" w:rsidRPr="00E464BD" w:rsidRDefault="00E464BD" w:rsidP="007362BB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vi-VN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THÔNG THƯỜNG</w:t>
            </w:r>
          </w:p>
          <w:p w:rsidR="007362BB" w:rsidRDefault="00FA7FC6" w:rsidP="007362BB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01: </w:t>
            </w:r>
          </w:p>
          <w:p w:rsidR="00FA7FC6" w:rsidRPr="00376EAF" w:rsidRDefault="004427FC" w:rsidP="00376EAF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427FC">
              <w:rPr>
                <w:rFonts w:ascii="Times New Roman" w:hAnsi="Times New Roman"/>
                <w:szCs w:val="28"/>
              </w:rPr>
              <w:t xml:space="preserve"> </w:t>
            </w:r>
            <w:r w:rsidR="00376EAF" w:rsidRPr="00376EAF">
              <w:rPr>
                <w:rFonts w:ascii="Times New Roman" w:hAnsi="Times New Roman"/>
                <w:b/>
                <w:szCs w:val="28"/>
              </w:rPr>
              <w:t>ỨNG DỤNG LẠNH TRONG CÔNG NGHIỆP THỰC PHẨM</w:t>
            </w:r>
          </w:p>
        </w:tc>
        <w:tc>
          <w:tcPr>
            <w:tcW w:w="1771" w:type="pct"/>
          </w:tcPr>
          <w:p w:rsidR="00FA7FC6" w:rsidRPr="00AA2118" w:rsidRDefault="00FA7FC6" w:rsidP="00376EA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376EAF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0 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DF7110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CB37E6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DF7110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14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/</w:t>
            </w:r>
            <w:r w:rsidR="00DF711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01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AA2118" w:rsidRDefault="00FA7FC6" w:rsidP="00FA7FC6">
      <w:pPr>
        <w:rPr>
          <w:bCs/>
          <w:sz w:val="26"/>
          <w:szCs w:val="26"/>
        </w:rPr>
      </w:pPr>
    </w:p>
    <w:p w:rsidR="00FA7FC6" w:rsidRPr="00AA2118" w:rsidRDefault="00FA7FC6" w:rsidP="00FA7FC6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DF7110" w:rsidRDefault="00277059" w:rsidP="00FA7FC6">
      <w:pPr>
        <w:pStyle w:val="Subtitle"/>
        <w:jc w:val="left"/>
        <w:rPr>
          <w:rFonts w:ascii="Times New Roman" w:hAnsi="Times New Roman"/>
          <w:color w:val="000000"/>
          <w:sz w:val="26"/>
          <w:szCs w:val="26"/>
          <w:lang w:eastAsia="vi-VN"/>
        </w:rPr>
      </w:pPr>
      <w:r w:rsidRPr="00682791">
        <w:rPr>
          <w:rFonts w:ascii="Times New Roman" w:hAnsi="Times New Roman"/>
          <w:color w:val="000000"/>
          <w:sz w:val="26"/>
          <w:szCs w:val="26"/>
          <w:lang w:val="vi-VN" w:eastAsia="vi-VN"/>
        </w:rPr>
        <w:t>Sau bài này, sv trình bày được các ứng dụng lạnh trong chế biến, bảo quản thực phẩm và trang công nghiệp</w:t>
      </w:r>
    </w:p>
    <w:p w:rsidR="00811F46" w:rsidRPr="00811F46" w:rsidRDefault="00811F4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>(thời gian : 1</w:t>
      </w:r>
      <w:r w:rsidR="006A56CD"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A7FC6" w:rsidRPr="00AA2118" w:rsidRDefault="00FA7FC6" w:rsidP="00FA7FC6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Các yêu cầu về chuyên cần, phát biểu ý kiến, cột điểm 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>. Giới thiệu giáo trình, tài liệu học tập.</w:t>
      </w:r>
    </w:p>
    <w:p w:rsidR="00FA7FC6" w:rsidRPr="00AA2118" w:rsidRDefault="00FA7FC6" w:rsidP="00FA7FC6">
      <w:pPr>
        <w:widowControl w:val="0"/>
        <w:rPr>
          <w:sz w:val="26"/>
          <w:szCs w:val="26"/>
        </w:rPr>
      </w:pPr>
    </w:p>
    <w:p w:rsidR="00FA7FC6" w:rsidRPr="00AA2118" w:rsidRDefault="00FA7FC6" w:rsidP="00FA7FC6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 xml:space="preserve">2. Kiểm tra bài cũ : </w:t>
      </w:r>
      <w:r w:rsidRPr="00AA2118">
        <w:rPr>
          <w:sz w:val="26"/>
          <w:szCs w:val="26"/>
        </w:rPr>
        <w:t>không thực hiện</w:t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>(thời gian : 0</w:t>
      </w:r>
      <w:r w:rsidR="006A56CD"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FA7FC6" w:rsidRPr="00AA2118" w:rsidRDefault="00FA7FC6" w:rsidP="00FA7FC6">
      <w:pPr>
        <w:widowControl w:val="0"/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</w:t>
      </w:r>
      <w:r w:rsidR="00AA2118" w:rsidRPr="00AA2118">
        <w:rPr>
          <w:rFonts w:ascii="Times New Roman" w:hAnsi="Times New Roman"/>
          <w:b/>
          <w:bCs/>
          <w:sz w:val="26"/>
          <w:szCs w:val="26"/>
        </w:rPr>
        <w:t>iả</w:t>
      </w:r>
      <w:r w:rsidRPr="00AA2118">
        <w:rPr>
          <w:rFonts w:ascii="Times New Roman" w:hAnsi="Times New Roman"/>
          <w:b/>
          <w:bCs/>
          <w:sz w:val="26"/>
          <w:szCs w:val="26"/>
        </w:rPr>
        <w:t>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811F46">
        <w:rPr>
          <w:rFonts w:ascii="Times New Roman" w:hAnsi="Times New Roman"/>
          <w:b/>
          <w:bCs/>
          <w:sz w:val="26"/>
          <w:szCs w:val="26"/>
        </w:rPr>
        <w:t>2</w:t>
      </w:r>
      <w:r w:rsidR="002D6D24">
        <w:rPr>
          <w:rFonts w:ascii="Times New Roman" w:hAnsi="Times New Roman"/>
          <w:b/>
          <w:bCs/>
          <w:sz w:val="26"/>
          <w:szCs w:val="26"/>
        </w:rPr>
        <w:t>05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D9629A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FA7FC6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A7FC6" w:rsidRPr="00AA2118" w:rsidRDefault="00FF530A" w:rsidP="00FF530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Hoạt động của GV-SV-</w:t>
            </w:r>
            <w:r w:rsidR="00FA7FC6"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tiện dạy học</w:t>
            </w:r>
          </w:p>
        </w:tc>
      </w:tr>
      <w:tr w:rsidR="00FA7FC6" w:rsidRPr="00AA2118" w:rsidTr="00537F23">
        <w:trPr>
          <w:trHeight w:val="299"/>
        </w:trPr>
        <w:tc>
          <w:tcPr>
            <w:tcW w:w="5387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A7FC6" w:rsidRPr="00AA2118" w:rsidTr="00EC248E">
        <w:tc>
          <w:tcPr>
            <w:tcW w:w="5387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A7FC6" w:rsidRPr="00AA2118" w:rsidTr="00EC248E">
        <w:tc>
          <w:tcPr>
            <w:tcW w:w="5387" w:type="dxa"/>
            <w:tcBorders>
              <w:bottom w:val="nil"/>
            </w:tcBorders>
          </w:tcPr>
          <w:p w:rsidR="009C59C3" w:rsidRPr="009C59C3" w:rsidRDefault="009C59C3" w:rsidP="009C59C3">
            <w:pPr>
              <w:rPr>
                <w:b/>
                <w:sz w:val="26"/>
                <w:szCs w:val="26"/>
              </w:rPr>
            </w:pPr>
            <w:r w:rsidRPr="009C59C3">
              <w:rPr>
                <w:b/>
                <w:sz w:val="26"/>
                <w:szCs w:val="26"/>
              </w:rPr>
              <w:t xml:space="preserve">I. Ứng dụng trong ngành  chế biến và bảo quản thực phẩm  </w:t>
            </w:r>
          </w:p>
          <w:p w:rsidR="009C59C3" w:rsidRPr="009C677C" w:rsidRDefault="009C59C3" w:rsidP="009C59C3">
            <w:pPr>
              <w:numPr>
                <w:ilvl w:val="0"/>
                <w:numId w:val="26"/>
              </w:numPr>
              <w:ind w:hanging="102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 xml:space="preserve"> Tác dụng của việc làm lạnh </w:t>
            </w:r>
          </w:p>
          <w:p w:rsidR="009C59C3" w:rsidRDefault="009C59C3" w:rsidP="009C59C3">
            <w:pPr>
              <w:numPr>
                <w:ilvl w:val="0"/>
                <w:numId w:val="26"/>
              </w:numPr>
              <w:ind w:hanging="102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>Các chế độ xử lý lạnh thực phẩm</w:t>
            </w:r>
          </w:p>
          <w:p w:rsidR="009C59C3" w:rsidRPr="009C59C3" w:rsidRDefault="009C59C3" w:rsidP="009C59C3">
            <w:pPr>
              <w:rPr>
                <w:b/>
                <w:sz w:val="26"/>
                <w:szCs w:val="26"/>
              </w:rPr>
            </w:pPr>
            <w:r w:rsidRPr="009C59C3">
              <w:rPr>
                <w:b/>
                <w:sz w:val="26"/>
                <w:szCs w:val="26"/>
              </w:rPr>
              <w:t>II. Ứng dụng trong các ngành  khác</w:t>
            </w:r>
          </w:p>
          <w:p w:rsidR="009C59C3" w:rsidRPr="009C677C" w:rsidRDefault="009C59C3" w:rsidP="009C59C3">
            <w:pPr>
              <w:ind w:left="318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>Ứ</w:t>
            </w:r>
            <w:r w:rsidRPr="009C677C">
              <w:rPr>
                <w:sz w:val="26"/>
                <w:szCs w:val="26"/>
              </w:rPr>
              <w:t xml:space="preserve">ng dụng trong sản xuất </w:t>
            </w:r>
            <w:r>
              <w:rPr>
                <w:sz w:val="26"/>
                <w:szCs w:val="26"/>
              </w:rPr>
              <w:t>Kem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Ứ</w:t>
            </w:r>
            <w:r w:rsidRPr="009C677C">
              <w:rPr>
                <w:sz w:val="26"/>
                <w:szCs w:val="26"/>
              </w:rPr>
              <w:t xml:space="preserve">ng dụng trong sản xuất </w:t>
            </w:r>
            <w:r>
              <w:rPr>
                <w:sz w:val="26"/>
                <w:szCs w:val="26"/>
              </w:rPr>
              <w:t>rượu</w:t>
            </w:r>
            <w:r w:rsidRPr="006530A1">
              <w:rPr>
                <w:sz w:val="26"/>
                <w:szCs w:val="26"/>
              </w:rPr>
              <w:t xml:space="preserve"> </w:t>
            </w:r>
            <w:r w:rsidRPr="009C677C">
              <w:rPr>
                <w:sz w:val="26"/>
                <w:szCs w:val="26"/>
              </w:rPr>
              <w:t>bia, nước ngọt</w:t>
            </w:r>
          </w:p>
          <w:p w:rsidR="009C59C3" w:rsidRDefault="009C59C3" w:rsidP="009C59C3">
            <w:pPr>
              <w:ind w:left="3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Ứng dụng trong công nghiệp hóa chất</w:t>
            </w:r>
          </w:p>
          <w:p w:rsidR="009C59C3" w:rsidRDefault="009C59C3" w:rsidP="009C59C3">
            <w:pPr>
              <w:ind w:left="318"/>
            </w:pPr>
            <w:r w:rsidRPr="009C677C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Ứ</w:t>
            </w:r>
            <w:r w:rsidRPr="009C677C">
              <w:rPr>
                <w:sz w:val="26"/>
                <w:szCs w:val="26"/>
              </w:rPr>
              <w:t xml:space="preserve">ng dụng trong </w:t>
            </w:r>
            <w:r>
              <w:rPr>
                <w:sz w:val="26"/>
                <w:szCs w:val="26"/>
              </w:rPr>
              <w:t xml:space="preserve">điều hòa không khí </w:t>
            </w:r>
            <w:r w:rsidRPr="009C677C">
              <w:rPr>
                <w:sz w:val="26"/>
                <w:szCs w:val="26"/>
              </w:rPr>
              <w:t>siêu dẫn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Ứ</w:t>
            </w:r>
            <w:r w:rsidRPr="009C677C">
              <w:rPr>
                <w:sz w:val="26"/>
                <w:szCs w:val="26"/>
              </w:rPr>
              <w:t>ng dụng trong siêu dẫn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</w:pPr>
            <w:r>
              <w:rPr>
                <w:sz w:val="26"/>
                <w:szCs w:val="26"/>
              </w:rPr>
              <w:lastRenderedPageBreak/>
              <w:t>6. Ứ</w:t>
            </w:r>
            <w:r w:rsidRPr="009C677C">
              <w:rPr>
                <w:sz w:val="26"/>
                <w:szCs w:val="26"/>
              </w:rPr>
              <w:t>ng dụng trong y tế  và sinh học cryô</w:t>
            </w:r>
            <w:r>
              <w:rPr>
                <w:sz w:val="26"/>
                <w:szCs w:val="26"/>
              </w:rPr>
              <w:t xml:space="preserve"> </w:t>
            </w:r>
          </w:p>
          <w:p w:rsidR="009C59C3" w:rsidRDefault="009C59C3" w:rsidP="009C59C3">
            <w:pPr>
              <w:ind w:left="318"/>
            </w:pPr>
            <w:r w:rsidRPr="009C677C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Ứng</w:t>
            </w:r>
            <w:r w:rsidRPr="009C677C">
              <w:rPr>
                <w:sz w:val="26"/>
                <w:szCs w:val="26"/>
              </w:rPr>
              <w:t xml:space="preserve"> dụng trong kỹ thuật đo và tự động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</w:pPr>
            <w:r w:rsidRPr="009C677C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Ứng</w:t>
            </w:r>
            <w:r w:rsidRPr="009C677C">
              <w:rPr>
                <w:sz w:val="26"/>
                <w:szCs w:val="26"/>
              </w:rPr>
              <w:t xml:space="preserve"> dụng trong thể thao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</w:pPr>
            <w:r w:rsidRPr="009C677C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Ứng</w:t>
            </w:r>
            <w:r w:rsidRPr="009C677C">
              <w:rPr>
                <w:sz w:val="26"/>
                <w:szCs w:val="26"/>
              </w:rPr>
              <w:t xml:space="preserve"> dụng trong sấy thăng hoa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  <w:rPr>
                <w:sz w:val="26"/>
                <w:szCs w:val="26"/>
              </w:rPr>
            </w:pPr>
            <w:r w:rsidRPr="009C677C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.</w:t>
            </w:r>
            <w:r w:rsidRPr="009C677C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Ứng</w:t>
            </w:r>
            <w:r w:rsidRPr="009C677C">
              <w:rPr>
                <w:sz w:val="26"/>
                <w:szCs w:val="26"/>
              </w:rPr>
              <w:t xml:space="preserve"> dụng trong xây dựng</w:t>
            </w:r>
            <w:r w:rsidRPr="009C677C">
              <w:t xml:space="preserve"> </w:t>
            </w:r>
          </w:p>
          <w:p w:rsidR="009C59C3" w:rsidRDefault="009C59C3" w:rsidP="009C59C3">
            <w:pPr>
              <w:ind w:left="3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  <w:r w:rsidRPr="009C677C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Ứng</w:t>
            </w:r>
            <w:r w:rsidRPr="009C677C">
              <w:rPr>
                <w:sz w:val="26"/>
                <w:szCs w:val="26"/>
              </w:rPr>
              <w:t xml:space="preserve"> dụng trong công nghiệp chế tạo vật</w:t>
            </w:r>
            <w:r>
              <w:rPr>
                <w:sz w:val="26"/>
                <w:szCs w:val="26"/>
              </w:rPr>
              <w:t xml:space="preserve"> </w:t>
            </w:r>
            <w:r w:rsidRPr="009C677C">
              <w:rPr>
                <w:sz w:val="26"/>
                <w:szCs w:val="26"/>
              </w:rPr>
              <w:t xml:space="preserve">liệu và dụng cụ  </w:t>
            </w:r>
          </w:p>
          <w:p w:rsidR="00FA7FC6" w:rsidRPr="00811F46" w:rsidRDefault="009C59C3" w:rsidP="00811F46">
            <w:pPr>
              <w:ind w:left="3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 Ứng</w:t>
            </w:r>
            <w:r w:rsidRPr="009C677C">
              <w:rPr>
                <w:sz w:val="26"/>
                <w:szCs w:val="26"/>
              </w:rPr>
              <w:t xml:space="preserve"> dụng khác  </w:t>
            </w:r>
          </w:p>
        </w:tc>
        <w:tc>
          <w:tcPr>
            <w:tcW w:w="1134" w:type="dxa"/>
            <w:tcBorders>
              <w:bottom w:val="nil"/>
            </w:tcBorders>
          </w:tcPr>
          <w:p w:rsidR="00FF530A" w:rsidRDefault="00FF530A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FA7FC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811F46" w:rsidRDefault="00811F46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811F46" w:rsidRPr="00EC248E" w:rsidRDefault="00811F46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</w:tc>
        <w:tc>
          <w:tcPr>
            <w:tcW w:w="3118" w:type="dxa"/>
            <w:tcBorders>
              <w:bottom w:val="nil"/>
            </w:tcBorders>
          </w:tcPr>
          <w:p w:rsidR="00FF530A" w:rsidRDefault="00FF530A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>GV nêu vấn đề kiểm tra nhận thức sau mỗi đề mục và giải đáp chung</w:t>
            </w:r>
          </w:p>
          <w:p w:rsidR="00FF530A" w:rsidRDefault="00FF530A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FF530A" w:rsidRDefault="00FF530A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811F46" w:rsidRDefault="00811F4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FA7FC6" w:rsidRDefault="00FF530A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="00FA7FC6" w:rsidRPr="00AA2118">
              <w:rPr>
                <w:rFonts w:ascii="Times New Roman" w:hAnsi="Times New Roman"/>
                <w:bCs/>
                <w:szCs w:val="26"/>
              </w:rPr>
              <w:t>huyết trình, đàm thoại, minh họa.</w:t>
            </w:r>
          </w:p>
          <w:p w:rsidR="00811F46" w:rsidRDefault="00811F4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FF530A" w:rsidRDefault="00FF530A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ý </w:t>
            </w:r>
          </w:p>
          <w:p w:rsidR="00811F46" w:rsidRDefault="00811F46" w:rsidP="00811F46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811F46" w:rsidRPr="00AA2118" w:rsidRDefault="00811F46" w:rsidP="00811F46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giảng- sv tự ghi chép.</w:t>
            </w:r>
          </w:p>
          <w:p w:rsidR="00FA7FC6" w:rsidRPr="00AA2118" w:rsidRDefault="00FA7FC6" w:rsidP="00FF530A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DF7110" w:rsidRPr="00AA2118" w:rsidTr="007362BB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DF7110" w:rsidRPr="00AA2118" w:rsidRDefault="00DF7110" w:rsidP="00AA211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DF7110" w:rsidRPr="00AA2118" w:rsidRDefault="00DF7110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DF7110" w:rsidRPr="00AA2118" w:rsidRDefault="00DF7110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524D6B" w:rsidRPr="00AA2118" w:rsidRDefault="00524D6B" w:rsidP="00FA7FC6">
      <w:pPr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 w:rsidR="006A56CD"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D9629A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FA7FC6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 w:rsidR="00EC248E"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="00EC248E"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 w:rsidR="00EC248E"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 w:rsidR="00EC248E"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 w:rsidR="00EC248E"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D9629A" w:rsidRDefault="00811F4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FF530A" w:rsidRDefault="00FF530A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A7FC6" w:rsidRPr="00AA2118" w:rsidRDefault="00FA7FC6" w:rsidP="00AB2046">
      <w:pPr>
        <w:ind w:left="43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 xml:space="preserve">  12 </w:t>
      </w:r>
      <w:r w:rsidRPr="00AA2118">
        <w:rPr>
          <w:sz w:val="26"/>
          <w:szCs w:val="26"/>
        </w:rPr>
        <w:t xml:space="preserve"> </w:t>
      </w:r>
      <w:r w:rsidR="00DF7110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</w:t>
      </w:r>
      <w:r w:rsidR="00DF7110">
        <w:rPr>
          <w:sz w:val="26"/>
          <w:szCs w:val="26"/>
        </w:rPr>
        <w:t xml:space="preserve"> </w:t>
      </w:r>
      <w:r w:rsidR="00AB2046">
        <w:rPr>
          <w:sz w:val="26"/>
          <w:szCs w:val="26"/>
        </w:rPr>
        <w:t xml:space="preserve"> 01   </w:t>
      </w:r>
      <w:r w:rsidR="00F979E8">
        <w:rPr>
          <w:sz w:val="26"/>
          <w:szCs w:val="26"/>
        </w:rPr>
        <w:t xml:space="preserve"> năm 201</w:t>
      </w:r>
      <w:r w:rsidR="004C2976">
        <w:rPr>
          <w:sz w:val="26"/>
          <w:szCs w:val="26"/>
        </w:rPr>
        <w:t>5</w:t>
      </w:r>
    </w:p>
    <w:p w:rsidR="00FA7FC6" w:rsidRPr="00CB37E6" w:rsidRDefault="00FA7FC6" w:rsidP="00FA7FC6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 w:rsidR="00CB37E6">
        <w:rPr>
          <w:b/>
          <w:sz w:val="26"/>
          <w:szCs w:val="26"/>
        </w:rPr>
        <w:t xml:space="preserve"> </w:t>
      </w:r>
      <w:r w:rsid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Pr="00AA2118" w:rsidRDefault="00AB2046" w:rsidP="00CB37E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Default="00FA7FC6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F7110" w:rsidRDefault="00DF7110" w:rsidP="00FA7FC6">
      <w:pPr>
        <w:rPr>
          <w:sz w:val="26"/>
          <w:szCs w:val="26"/>
        </w:rPr>
      </w:pPr>
    </w:p>
    <w:p w:rsidR="00DF7110" w:rsidRDefault="00DF7110" w:rsidP="00FA7FC6">
      <w:pPr>
        <w:rPr>
          <w:sz w:val="26"/>
          <w:szCs w:val="26"/>
        </w:rPr>
      </w:pPr>
    </w:p>
    <w:p w:rsidR="00DF7110" w:rsidRDefault="00DF7110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811F46" w:rsidRDefault="00811F46" w:rsidP="00FA7FC6">
      <w:pPr>
        <w:rPr>
          <w:sz w:val="26"/>
          <w:szCs w:val="26"/>
        </w:rPr>
      </w:pPr>
    </w:p>
    <w:p w:rsidR="00AB2046" w:rsidRDefault="00AB2046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D9629A" w:rsidRPr="00AA2118" w:rsidTr="004C2976">
        <w:trPr>
          <w:trHeight w:val="415"/>
        </w:trPr>
        <w:tc>
          <w:tcPr>
            <w:tcW w:w="5000" w:type="pct"/>
            <w:gridSpan w:val="2"/>
            <w:vAlign w:val="center"/>
          </w:tcPr>
          <w:p w:rsidR="00D9629A" w:rsidRPr="00D9629A" w:rsidRDefault="00D9629A" w:rsidP="00D9629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2</w:t>
            </w:r>
          </w:p>
        </w:tc>
      </w:tr>
      <w:tr w:rsidR="00D9629A" w:rsidRPr="00AA2118" w:rsidTr="00537F23">
        <w:tc>
          <w:tcPr>
            <w:tcW w:w="3229" w:type="pct"/>
            <w:vMerge w:val="restart"/>
            <w:vAlign w:val="center"/>
          </w:tcPr>
          <w:p w:rsidR="00D9629A" w:rsidRPr="00AA2118" w:rsidRDefault="00D9629A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F979E8">
              <w:rPr>
                <w:rFonts w:ascii="Times New Roman" w:hAnsi="Times New Roman"/>
                <w:bCs/>
                <w:i/>
                <w:sz w:val="26"/>
                <w:szCs w:val="26"/>
              </w:rPr>
              <w:t>2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D9629A" w:rsidRPr="00537F23" w:rsidRDefault="00376EAF" w:rsidP="009C59C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4427FC">
              <w:rPr>
                <w:rFonts w:ascii="Times New Roman" w:hAnsi="Times New Roman"/>
                <w:b/>
                <w:sz w:val="36"/>
                <w:szCs w:val="28"/>
              </w:rPr>
              <w:t xml:space="preserve">TỦ LẠNH GIA </w:t>
            </w:r>
            <w:r w:rsidR="009C59C3">
              <w:rPr>
                <w:rFonts w:ascii="Times New Roman" w:hAnsi="Times New Roman"/>
                <w:b/>
                <w:sz w:val="36"/>
                <w:szCs w:val="28"/>
              </w:rPr>
              <w:t>ĐÌNH</w:t>
            </w:r>
          </w:p>
        </w:tc>
        <w:tc>
          <w:tcPr>
            <w:tcW w:w="1771" w:type="pct"/>
          </w:tcPr>
          <w:p w:rsidR="00D9629A" w:rsidRPr="00AA2118" w:rsidRDefault="00D9629A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5023FE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4C2976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5023F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21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01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rPr>
          <w:bCs/>
          <w:sz w:val="26"/>
          <w:szCs w:val="26"/>
        </w:rPr>
      </w:pPr>
    </w:p>
    <w:p w:rsidR="00D9629A" w:rsidRPr="00AA2118" w:rsidRDefault="00D9629A" w:rsidP="00D9629A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277059" w:rsidRPr="002D6D24" w:rsidRDefault="00277059" w:rsidP="00277059">
      <w:pPr>
        <w:rPr>
          <w:rFonts w:eastAsia="Times New Roman"/>
          <w:sz w:val="26"/>
          <w:szCs w:val="26"/>
          <w:lang w:val="vi-VN"/>
        </w:rPr>
      </w:pPr>
      <w:r w:rsidRPr="002D6D24">
        <w:rPr>
          <w:rFonts w:eastAsia="Times New Roman"/>
          <w:color w:val="000000"/>
          <w:sz w:val="26"/>
          <w:szCs w:val="26"/>
          <w:lang w:val="vi-VN" w:eastAsia="vi-VN"/>
        </w:rPr>
        <w:t>Sau bài này, sv trình bày được nguyên lý hoạt động của tủ lạnh nén hơi, loại hấp thụ và loại nhiệt điện; đông thời tính toán phụ tải lạnh, thiết bị trao đổi nhiệt của tủ lạnh nén hơi.</w:t>
      </w:r>
    </w:p>
    <w:p w:rsidR="00CA2B0B" w:rsidRPr="00537F23" w:rsidRDefault="00CA2B0B" w:rsidP="00CA2B0B">
      <w:pPr>
        <w:pStyle w:val="ListParagraph"/>
        <w:ind w:left="1080"/>
        <w:rPr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D9629A" w:rsidRPr="00AA2118" w:rsidRDefault="00D9629A" w:rsidP="00D9629A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D9629A" w:rsidRPr="00AA2118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146843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146843">
        <w:rPr>
          <w:sz w:val="26"/>
          <w:szCs w:val="26"/>
        </w:rPr>
        <w:t>Xem bài cũ.</w:t>
      </w:r>
    </w:p>
    <w:p w:rsidR="00D9629A" w:rsidRPr="00AA2118" w:rsidRDefault="00146843" w:rsidP="0014684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Tích cực </w:t>
      </w:r>
      <w:r w:rsidR="00D9629A" w:rsidRPr="00AA2118">
        <w:rPr>
          <w:sz w:val="26"/>
          <w:szCs w:val="26"/>
        </w:rPr>
        <w:t>phát biểu ý kiến</w:t>
      </w:r>
      <w:r>
        <w:rPr>
          <w:sz w:val="26"/>
          <w:szCs w:val="26"/>
        </w:rPr>
        <w:t xml:space="preserve"> xây dựng bài học</w:t>
      </w:r>
      <w:r w:rsidR="00D9629A" w:rsidRPr="00AA2118">
        <w:rPr>
          <w:sz w:val="26"/>
          <w:szCs w:val="26"/>
        </w:rPr>
        <w:t xml:space="preserve"> 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p w:rsidR="00D9629A" w:rsidRPr="00AA2118" w:rsidRDefault="00D9629A" w:rsidP="00D9629A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CA2B0B">
        <w:rPr>
          <w:b/>
          <w:sz w:val="26"/>
          <w:szCs w:val="26"/>
        </w:rPr>
        <w:tab/>
      </w:r>
      <w:r w:rsidR="00CA2B0B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9C4063">
        <w:rPr>
          <w:b/>
          <w:sz w:val="26"/>
          <w:szCs w:val="26"/>
        </w:rPr>
        <w:t>10</w:t>
      </w:r>
      <w:r w:rsidRPr="00AA2118">
        <w:rPr>
          <w:b/>
          <w:sz w:val="26"/>
          <w:szCs w:val="26"/>
        </w:rPr>
        <w:t xml:space="preserve"> phút)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2251"/>
        <w:gridCol w:w="4831"/>
        <w:gridCol w:w="1525"/>
      </w:tblGrid>
      <w:tr w:rsidR="00D9629A" w:rsidRPr="00AA2118" w:rsidTr="00537F23">
        <w:tc>
          <w:tcPr>
            <w:tcW w:w="871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D9629A" w:rsidRPr="00AA2118" w:rsidTr="00537F23">
        <w:tc>
          <w:tcPr>
            <w:tcW w:w="871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326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2D6D24" w:rsidRDefault="002D6D24" w:rsidP="006725AF">
            <w:pPr>
              <w:rPr>
                <w:bCs/>
                <w:sz w:val="26"/>
                <w:szCs w:val="26"/>
              </w:rPr>
            </w:pPr>
          </w:p>
          <w:p w:rsidR="006725AF" w:rsidRDefault="006725AF" w:rsidP="006725AF">
            <w:pPr>
              <w:rPr>
                <w:bCs/>
                <w:sz w:val="26"/>
                <w:szCs w:val="26"/>
              </w:rPr>
            </w:pPr>
          </w:p>
          <w:p w:rsidR="006725AF" w:rsidRDefault="006725AF" w:rsidP="006725AF">
            <w:pPr>
              <w:rPr>
                <w:bCs/>
                <w:sz w:val="26"/>
                <w:szCs w:val="26"/>
              </w:rPr>
            </w:pPr>
          </w:p>
          <w:p w:rsidR="006725AF" w:rsidRPr="00AA2118" w:rsidRDefault="006725AF" w:rsidP="006725AF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2D6D24">
        <w:rPr>
          <w:rFonts w:ascii="Times New Roman" w:hAnsi="Times New Roman"/>
          <w:b/>
          <w:bCs/>
          <w:sz w:val="26"/>
          <w:szCs w:val="26"/>
        </w:rPr>
        <w:t>205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D9629A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D9629A" w:rsidRPr="00AA2118" w:rsidTr="00537F23">
        <w:trPr>
          <w:trHeight w:val="299"/>
        </w:trPr>
        <w:tc>
          <w:tcPr>
            <w:tcW w:w="5387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D9629A" w:rsidRPr="00AA2118" w:rsidTr="00537F23">
        <w:tc>
          <w:tcPr>
            <w:tcW w:w="5387" w:type="dxa"/>
            <w:tcBorders>
              <w:bottom w:val="nil"/>
            </w:tcBorders>
          </w:tcPr>
          <w:p w:rsidR="009C59C3" w:rsidRPr="003C52E5" w:rsidRDefault="009C59C3" w:rsidP="009C59C3">
            <w:pPr>
              <w:pStyle w:val="normaltext13"/>
              <w:spacing w:before="0" w:after="0" w:afterAutospacing="0"/>
              <w:outlineLvl w:val="2"/>
              <w:rPr>
                <w:b/>
              </w:rPr>
            </w:pPr>
            <w:r>
              <w:rPr>
                <w:b/>
              </w:rPr>
              <w:t xml:space="preserve">I. </w:t>
            </w:r>
            <w:r w:rsidRPr="003C52E5">
              <w:rPr>
                <w:b/>
              </w:rPr>
              <w:t>T</w:t>
            </w:r>
            <w:r>
              <w:rPr>
                <w:b/>
              </w:rPr>
              <w:t>ỔNG QUAN</w:t>
            </w:r>
          </w:p>
          <w:p w:rsidR="009C59C3" w:rsidRDefault="00332FF1" w:rsidP="009C59C3">
            <w:pPr>
              <w:pStyle w:val="normaltext13"/>
              <w:spacing w:before="0" w:after="0" w:afterAutospacing="0"/>
              <w:outlineLvl w:val="2"/>
            </w:pPr>
            <w:r>
              <w:t>1.Các đặc tính kỹ thuật của tủ lạnh</w:t>
            </w:r>
          </w:p>
          <w:p w:rsidR="006725AF" w:rsidRDefault="006725AF" w:rsidP="009C59C3">
            <w:pPr>
              <w:pStyle w:val="normaltext13"/>
              <w:spacing w:before="0" w:after="0" w:afterAutospacing="0"/>
              <w:outlineLvl w:val="2"/>
            </w:pPr>
          </w:p>
          <w:p w:rsidR="009C59C3" w:rsidRDefault="009C59C3" w:rsidP="009C59C3">
            <w:pPr>
              <w:pStyle w:val="normaltext13"/>
              <w:spacing w:before="0" w:after="0" w:afterAutospacing="0"/>
              <w:outlineLvl w:val="2"/>
            </w:pPr>
            <w:r>
              <w:t>2</w:t>
            </w:r>
            <w:r w:rsidR="00332FF1">
              <w:t>. Đặc chưng công suất động cơ và dung tích tủ</w:t>
            </w:r>
          </w:p>
          <w:p w:rsidR="009C59C3" w:rsidRDefault="009C59C3" w:rsidP="009C59C3">
            <w:pPr>
              <w:pStyle w:val="normaltext13"/>
              <w:spacing w:before="0" w:after="0" w:afterAutospacing="0"/>
              <w:outlineLvl w:val="2"/>
            </w:pPr>
            <w:r>
              <w:t>3</w:t>
            </w:r>
            <w:r w:rsidR="00332FF1">
              <w:t>.</w:t>
            </w:r>
            <w:r>
              <w:t xml:space="preserve"> </w:t>
            </w:r>
            <w:r w:rsidR="00332FF1">
              <w:t>Đặc chưng nhiệt độ tủ</w:t>
            </w:r>
          </w:p>
          <w:p w:rsidR="006725AF" w:rsidRDefault="006725AF" w:rsidP="009C59C3">
            <w:pPr>
              <w:pStyle w:val="normaltext13"/>
              <w:spacing w:before="0" w:after="0" w:afterAutospacing="0"/>
              <w:outlineLvl w:val="2"/>
            </w:pPr>
          </w:p>
          <w:p w:rsidR="00332FF1" w:rsidRDefault="009C59C3" w:rsidP="009C59C3">
            <w:pPr>
              <w:pStyle w:val="normaltext13"/>
              <w:spacing w:before="0" w:after="0" w:afterAutospacing="0"/>
              <w:outlineLvl w:val="2"/>
              <w:rPr>
                <w:bCs/>
              </w:rPr>
            </w:pPr>
            <w:r>
              <w:t>4</w:t>
            </w:r>
            <w:r w:rsidR="00332FF1">
              <w:t>.</w:t>
            </w:r>
            <w:r>
              <w:t xml:space="preserve"> </w:t>
            </w:r>
            <w:r w:rsidR="00332FF1">
              <w:t>Hệ số thời gian làm việc</w:t>
            </w:r>
          </w:p>
          <w:p w:rsidR="00D9629A" w:rsidRPr="00AA2118" w:rsidRDefault="00D9629A" w:rsidP="009C59C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6725AF" w:rsidRDefault="006725AF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D9629A" w:rsidRPr="00EC248E" w:rsidRDefault="003A5452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3118" w:type="dxa"/>
            <w:tcBorders>
              <w:bottom w:val="nil"/>
            </w:tcBorders>
          </w:tcPr>
          <w:p w:rsidR="006725AF" w:rsidRDefault="006725AF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GV nêu vấn đề.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ý </w:t>
            </w:r>
          </w:p>
          <w:p w:rsidR="00D9629A" w:rsidRP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Pr="00AA2118">
              <w:rPr>
                <w:rFonts w:ascii="Times New Roman" w:hAnsi="Times New Roman"/>
                <w:bCs/>
                <w:szCs w:val="26"/>
              </w:rPr>
              <w:t>huy</w:t>
            </w:r>
            <w:r>
              <w:rPr>
                <w:rFonts w:ascii="Times New Roman" w:hAnsi="Times New Roman"/>
                <w:bCs/>
                <w:szCs w:val="26"/>
              </w:rPr>
              <w:t xml:space="preserve">ết trình, đàm thoại, minh họa, giải đáp </w:t>
            </w: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537F23" w:rsidRPr="00332FF1" w:rsidRDefault="00537F23" w:rsidP="00537F23">
            <w:pPr>
              <w:rPr>
                <w:rStyle w:val="Chuindam"/>
              </w:rPr>
            </w:pPr>
            <w:r w:rsidRPr="00332FF1">
              <w:rPr>
                <w:rStyle w:val="Chuindam"/>
              </w:rPr>
              <w:lastRenderedPageBreak/>
              <w:t xml:space="preserve">II.    </w:t>
            </w:r>
            <w:r w:rsidR="00332FF1" w:rsidRPr="00332FF1">
              <w:rPr>
                <w:rStyle w:val="Chuindam"/>
              </w:rPr>
              <w:t>Tủ lạnh nén hơi.</w:t>
            </w:r>
          </w:p>
          <w:p w:rsidR="00332FF1" w:rsidRDefault="00332FF1" w:rsidP="00332FF1">
            <w:pPr>
              <w:pStyle w:val="ListParagraph"/>
              <w:numPr>
                <w:ilvl w:val="0"/>
                <w:numId w:val="27"/>
              </w:num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Nguyên lý làm việc</w:t>
            </w:r>
          </w:p>
          <w:p w:rsidR="00332FF1" w:rsidRDefault="00332FF1" w:rsidP="00332FF1">
            <w:pPr>
              <w:pStyle w:val="ListParagraph"/>
              <w:numPr>
                <w:ilvl w:val="0"/>
                <w:numId w:val="27"/>
              </w:num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Sơ đồ tủ lạnh hai và nhiều buồng</w:t>
            </w:r>
          </w:p>
          <w:p w:rsidR="00332FF1" w:rsidRPr="00332FF1" w:rsidRDefault="00332FF1" w:rsidP="00332FF1">
            <w:pPr>
              <w:pStyle w:val="ListParagraph"/>
              <w:numPr>
                <w:ilvl w:val="0"/>
                <w:numId w:val="27"/>
              </w:num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Các chi tiết của tủ lạnh nén hơi</w:t>
            </w:r>
          </w:p>
          <w:p w:rsidR="00D9629A" w:rsidRPr="00AA2118" w:rsidRDefault="00D9629A" w:rsidP="00537F23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629A" w:rsidRPr="00AA2118" w:rsidRDefault="006725AF" w:rsidP="00537F2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C4063" w:rsidRPr="00AA2118" w:rsidRDefault="009C4063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6725AF" w:rsidRPr="00AA2118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GV diễn giảng- sv </w:t>
            </w:r>
            <w:r w:rsidR="00747E1A">
              <w:rPr>
                <w:rFonts w:ascii="Times New Roman" w:hAnsi="Times New Roman"/>
                <w:bCs/>
                <w:szCs w:val="26"/>
              </w:rPr>
              <w:t xml:space="preserve">theo dõi, </w:t>
            </w:r>
            <w:r>
              <w:rPr>
                <w:rFonts w:ascii="Times New Roman" w:hAnsi="Times New Roman"/>
                <w:bCs/>
                <w:szCs w:val="26"/>
              </w:rPr>
              <w:t>tự ghi chép.</w:t>
            </w:r>
          </w:p>
          <w:p w:rsidR="00D9629A" w:rsidRPr="00AA2118" w:rsidRDefault="00D9629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D9629A" w:rsidRDefault="00332FF1" w:rsidP="00537F2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III. Tủ lạnh hấp thụ và tủ lạnh nhiệt điện</w:t>
            </w:r>
          </w:p>
          <w:p w:rsidR="00332FF1" w:rsidRPr="00332FF1" w:rsidRDefault="00332FF1" w:rsidP="00332FF1">
            <w:pPr>
              <w:pStyle w:val="ListParagraph"/>
              <w:numPr>
                <w:ilvl w:val="0"/>
                <w:numId w:val="28"/>
              </w:numPr>
              <w:rPr>
                <w:sz w:val="26"/>
                <w:szCs w:val="26"/>
              </w:rPr>
            </w:pPr>
            <w:r w:rsidRPr="00332FF1">
              <w:rPr>
                <w:sz w:val="26"/>
                <w:szCs w:val="26"/>
              </w:rPr>
              <w:t>Tủ lạnh hấp thụ</w:t>
            </w:r>
          </w:p>
          <w:p w:rsidR="00332FF1" w:rsidRPr="00332FF1" w:rsidRDefault="00332FF1" w:rsidP="00332FF1">
            <w:pPr>
              <w:pStyle w:val="ListParagraph"/>
              <w:numPr>
                <w:ilvl w:val="0"/>
                <w:numId w:val="28"/>
              </w:numPr>
              <w:rPr>
                <w:b/>
                <w:sz w:val="26"/>
                <w:szCs w:val="26"/>
              </w:rPr>
            </w:pPr>
            <w:r w:rsidRPr="00332FF1">
              <w:rPr>
                <w:sz w:val="26"/>
                <w:szCs w:val="26"/>
              </w:rPr>
              <w:t>Tủ lạnh nhiệt điện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629A" w:rsidRDefault="00747E1A" w:rsidP="00537F2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D9629A" w:rsidRPr="00AA2118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6725AF" w:rsidRPr="00AA2118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D9629A" w:rsidRPr="00AA2118" w:rsidRDefault="00D9629A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2D6D24" w:rsidRDefault="002D6D24" w:rsidP="00537F23">
            <w:pPr>
              <w:rPr>
                <w:sz w:val="26"/>
                <w:szCs w:val="26"/>
              </w:rPr>
            </w:pPr>
          </w:p>
          <w:p w:rsidR="00D9629A" w:rsidRPr="00AA2118" w:rsidRDefault="002D6D24" w:rsidP="00537F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2D6D24" w:rsidRDefault="002D6D24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D9629A" w:rsidRPr="00AA2118" w:rsidRDefault="00747E1A" w:rsidP="002D6D24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9629A" w:rsidRPr="00AA2118" w:rsidRDefault="00D9629A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D9629A" w:rsidRPr="00AA2118" w:rsidRDefault="00D9629A" w:rsidP="00537F2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D9629A" w:rsidRPr="00AA2118" w:rsidRDefault="00D9629A" w:rsidP="00332FF1">
            <w:pPr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D9629A" w:rsidRPr="00AA2118" w:rsidRDefault="00D9629A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9C4063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9C4063" w:rsidRPr="00AA2118" w:rsidRDefault="009C4063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</w:t>
      </w:r>
      <w:r w:rsidR="003C2A1F">
        <w:rPr>
          <w:rFonts w:ascii="Times New Roman" w:hAnsi="Times New Roman"/>
          <w:bCs/>
          <w:sz w:val="26"/>
          <w:szCs w:val="26"/>
        </w:rPr>
        <w:t xml:space="preserve"> C</w:t>
      </w:r>
      <w:r>
        <w:rPr>
          <w:rFonts w:ascii="Times New Roman" w:hAnsi="Times New Roman"/>
          <w:bCs/>
          <w:sz w:val="26"/>
          <w:szCs w:val="26"/>
        </w:rPr>
        <w:t>huẩn</w:t>
      </w:r>
      <w:r w:rsidR="003C2A1F">
        <w:rPr>
          <w:rFonts w:ascii="Times New Roman" w:hAnsi="Times New Roman"/>
          <w:bCs/>
          <w:sz w:val="26"/>
          <w:szCs w:val="26"/>
        </w:rPr>
        <w:t xml:space="preserve"> bị bài học mới. 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9C4063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D9629A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19</w:t>
      </w:r>
      <w:r w:rsidRPr="00AA211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4C2976">
        <w:rPr>
          <w:sz w:val="26"/>
          <w:szCs w:val="26"/>
        </w:rPr>
        <w:t>01</w:t>
      </w:r>
      <w:r w:rsidR="00F979E8">
        <w:rPr>
          <w:sz w:val="26"/>
          <w:szCs w:val="26"/>
        </w:rPr>
        <w:t xml:space="preserve">  năm 201</w:t>
      </w:r>
      <w:r w:rsidR="004C2976">
        <w:rPr>
          <w:sz w:val="26"/>
          <w:szCs w:val="26"/>
        </w:rPr>
        <w:t>5</w:t>
      </w:r>
    </w:p>
    <w:p w:rsidR="00D9629A" w:rsidRPr="00CB37E6" w:rsidRDefault="00D9629A" w:rsidP="00D9629A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537F23" w:rsidRDefault="00537F23" w:rsidP="00FA7FC6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537F23" w:rsidRPr="00AA2118" w:rsidTr="004C2976">
        <w:trPr>
          <w:trHeight w:val="415"/>
        </w:trPr>
        <w:tc>
          <w:tcPr>
            <w:tcW w:w="5000" w:type="pct"/>
            <w:gridSpan w:val="2"/>
            <w:vAlign w:val="center"/>
          </w:tcPr>
          <w:p w:rsidR="00537F23" w:rsidRPr="00D9629A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3</w:t>
            </w:r>
          </w:p>
        </w:tc>
      </w:tr>
      <w:tr w:rsidR="00537F23" w:rsidRPr="00AA2118" w:rsidTr="00537F23">
        <w:tc>
          <w:tcPr>
            <w:tcW w:w="3229" w:type="pct"/>
            <w:vMerge w:val="restart"/>
            <w:vAlign w:val="center"/>
          </w:tcPr>
          <w:p w:rsidR="00537F23" w:rsidRPr="00AA2118" w:rsidRDefault="00537F23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F979E8" w:rsidRPr="00F979E8" w:rsidRDefault="00332FF1" w:rsidP="00332FF1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MÁY LẠNH THƯƠNG NGHIỆP</w:t>
            </w:r>
          </w:p>
        </w:tc>
        <w:tc>
          <w:tcPr>
            <w:tcW w:w="1771" w:type="pct"/>
          </w:tcPr>
          <w:p w:rsidR="00537F23" w:rsidRPr="00AA2118" w:rsidRDefault="00537F23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10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4C297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4C2976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537F23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28</w:t>
            </w:r>
            <w:r w:rsidR="00F979E8"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/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01</w:t>
            </w:r>
            <w:r w:rsidR="00F979E8"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rPr>
          <w:bCs/>
          <w:sz w:val="26"/>
          <w:szCs w:val="26"/>
        </w:rPr>
      </w:pPr>
    </w:p>
    <w:p w:rsidR="00537F23" w:rsidRPr="00AA2118" w:rsidRDefault="00537F23" w:rsidP="00537F23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551EA3" w:rsidRPr="006725AF" w:rsidRDefault="00551EA3" w:rsidP="00551EA3">
      <w:pPr>
        <w:rPr>
          <w:rFonts w:eastAsia="Times New Roman"/>
          <w:sz w:val="26"/>
          <w:szCs w:val="26"/>
          <w:lang w:val="vi-VN"/>
        </w:rPr>
      </w:pPr>
      <w:r w:rsidRPr="006725AF">
        <w:rPr>
          <w:rFonts w:eastAsia="Times New Roman"/>
          <w:color w:val="000000"/>
          <w:sz w:val="26"/>
          <w:szCs w:val="26"/>
          <w:lang w:val="vi-VN" w:eastAsia="vi-VN"/>
        </w:rPr>
        <w:t xml:space="preserve">Sau bài này, sv trình bày được đặc điểm chung và nhận dạng được </w:t>
      </w:r>
      <w:r w:rsidRPr="006725AF">
        <w:rPr>
          <w:rFonts w:eastAsia="Times New Roman"/>
          <w:color w:val="000000"/>
          <w:sz w:val="26"/>
          <w:szCs w:val="26"/>
          <w:lang w:eastAsia="vi-VN"/>
        </w:rPr>
        <w:t>các</w:t>
      </w:r>
      <w:r w:rsidRPr="006725AF">
        <w:rPr>
          <w:rFonts w:eastAsia="Times New Roman"/>
          <w:color w:val="000000"/>
          <w:sz w:val="26"/>
          <w:szCs w:val="26"/>
          <w:lang w:val="vi-VN" w:eastAsia="vi-VN"/>
        </w:rPr>
        <w:t xml:space="preserve"> thiết bị lạnh thương nghiệp.</w:t>
      </w:r>
    </w:p>
    <w:p w:rsidR="009C4063" w:rsidRPr="00F979E8" w:rsidRDefault="009C4063" w:rsidP="00F979E8">
      <w:pPr>
        <w:ind w:firstLine="360"/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537F23" w:rsidRPr="00AA2118" w:rsidRDefault="00537F23" w:rsidP="00537F23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537F23" w:rsidRPr="00AA2118" w:rsidRDefault="00537F23" w:rsidP="00537F23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537F23" w:rsidRPr="00AA2118" w:rsidRDefault="009C4063" w:rsidP="009C406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>. Chú ý theo dõi bài học mới.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p w:rsidR="00537F23" w:rsidRPr="00AA2118" w:rsidRDefault="00537F23" w:rsidP="00537F23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9C4063">
        <w:rPr>
          <w:b/>
          <w:sz w:val="26"/>
          <w:szCs w:val="26"/>
        </w:rPr>
        <w:tab/>
      </w:r>
      <w:r w:rsidR="009C4063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3C2A1F">
        <w:rPr>
          <w:b/>
          <w:sz w:val="26"/>
          <w:szCs w:val="26"/>
        </w:rPr>
        <w:t>10</w:t>
      </w:r>
      <w:r w:rsidRPr="00AA2118">
        <w:rPr>
          <w:b/>
          <w:sz w:val="26"/>
          <w:szCs w:val="26"/>
        </w:rPr>
        <w:t xml:space="preserve"> phút)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2251"/>
        <w:gridCol w:w="4831"/>
        <w:gridCol w:w="1525"/>
      </w:tblGrid>
      <w:tr w:rsidR="00537F23" w:rsidRPr="00AA2118" w:rsidTr="00537F23">
        <w:tc>
          <w:tcPr>
            <w:tcW w:w="871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537F23" w:rsidRPr="00AA2118" w:rsidTr="00537F23">
        <w:tc>
          <w:tcPr>
            <w:tcW w:w="871" w:type="dxa"/>
            <w:vAlign w:val="center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326" w:type="dxa"/>
            <w:vAlign w:val="center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537F23" w:rsidRDefault="00537F23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6725AF" w:rsidRDefault="006725AF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6725AF" w:rsidRDefault="006725AF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6725AF" w:rsidRDefault="006725AF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6725AF" w:rsidRPr="00AA2118" w:rsidRDefault="006725AF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3A5452">
        <w:rPr>
          <w:rFonts w:ascii="Times New Roman" w:hAnsi="Times New Roman"/>
          <w:b/>
          <w:bCs/>
          <w:sz w:val="26"/>
          <w:szCs w:val="26"/>
        </w:rPr>
        <w:t>2</w:t>
      </w:r>
      <w:r w:rsidR="002D6D24">
        <w:rPr>
          <w:rFonts w:ascii="Times New Roman" w:hAnsi="Times New Roman"/>
          <w:b/>
          <w:bCs/>
          <w:sz w:val="26"/>
          <w:szCs w:val="26"/>
        </w:rPr>
        <w:t>05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D9629A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537F23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537F23" w:rsidRPr="00AA2118" w:rsidTr="00537F23">
        <w:trPr>
          <w:trHeight w:val="299"/>
        </w:trPr>
        <w:tc>
          <w:tcPr>
            <w:tcW w:w="5387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537F23" w:rsidRPr="00AA2118" w:rsidTr="00537F23">
        <w:tc>
          <w:tcPr>
            <w:tcW w:w="5387" w:type="dxa"/>
            <w:tcBorders>
              <w:bottom w:val="nil"/>
            </w:tcBorders>
          </w:tcPr>
          <w:p w:rsidR="00551EA3" w:rsidRPr="006725AF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6725AF">
              <w:rPr>
                <w:rFonts w:eastAsia="Times New Roman"/>
                <w:b/>
                <w:color w:val="000000"/>
                <w:sz w:val="26"/>
                <w:szCs w:val="26"/>
                <w:lang w:val="vi-VN" w:eastAsia="vi-VN"/>
              </w:rPr>
              <w:t>I. Đại cư</w:t>
            </w:r>
            <w:r w:rsidRPr="006725AF"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  <w:t>ơn</w:t>
            </w:r>
            <w:r w:rsidRPr="006725AF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g</w:t>
            </w:r>
          </w:p>
          <w:p w:rsidR="00551EA3" w:rsidRPr="006725AF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</w:t>
            </w:r>
            <w:r w:rsidRPr="006725AF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 xml:space="preserve">. </w:t>
            </w: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Giới thiệu</w:t>
            </w:r>
          </w:p>
          <w:p w:rsidR="00747E1A" w:rsidRDefault="00747E1A" w:rsidP="00551EA3">
            <w:pPr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  <w:p w:rsidR="00551EA3" w:rsidRPr="006725AF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2. Phân loại</w:t>
            </w:r>
          </w:p>
          <w:p w:rsidR="00537F23" w:rsidRPr="006725AF" w:rsidRDefault="00537F23" w:rsidP="003C2A1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CD6DEE" w:rsidRDefault="00CD6DEE" w:rsidP="003A5452">
            <w:pPr>
              <w:jc w:val="center"/>
              <w:rPr>
                <w:bCs/>
                <w:sz w:val="26"/>
                <w:szCs w:val="26"/>
              </w:rPr>
            </w:pPr>
          </w:p>
          <w:p w:rsidR="00537F23" w:rsidRPr="00EC248E" w:rsidRDefault="00CD6DEE" w:rsidP="00CD6DE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3118" w:type="dxa"/>
            <w:tcBorders>
              <w:bottom w:val="nil"/>
            </w:tcBorders>
          </w:tcPr>
          <w:p w:rsidR="006725AF" w:rsidRDefault="006725AF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Pr="00AA2118">
              <w:rPr>
                <w:rFonts w:ascii="Times New Roman" w:hAnsi="Times New Roman"/>
                <w:bCs/>
                <w:szCs w:val="26"/>
              </w:rPr>
              <w:t>huyết trình, đàm thoại, minh họa.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ý </w:t>
            </w:r>
          </w:p>
          <w:p w:rsidR="00537F23" w:rsidRPr="00AA2118" w:rsidRDefault="00537F23" w:rsidP="00747E1A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537F23" w:rsidRPr="006725AF" w:rsidTr="00537F23">
        <w:tc>
          <w:tcPr>
            <w:tcW w:w="5387" w:type="dxa"/>
            <w:tcBorders>
              <w:top w:val="nil"/>
              <w:bottom w:val="nil"/>
            </w:tcBorders>
          </w:tcPr>
          <w:p w:rsidR="00551EA3" w:rsidRPr="006725AF" w:rsidRDefault="00551EA3" w:rsidP="00551EA3">
            <w:pPr>
              <w:numPr>
                <w:ilvl w:val="0"/>
                <w:numId w:val="29"/>
              </w:num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lastRenderedPageBreak/>
              <w:t>Những đặc điểm chung của thiết bị lạnh thương nghiệp</w:t>
            </w:r>
          </w:p>
          <w:p w:rsidR="00551EA3" w:rsidRPr="006725AF" w:rsidRDefault="00551EA3" w:rsidP="00551EA3">
            <w:pPr>
              <w:numPr>
                <w:ilvl w:val="0"/>
                <w:numId w:val="30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Yêu cầu chung</w:t>
            </w:r>
          </w:p>
          <w:p w:rsidR="00551EA3" w:rsidRPr="006725AF" w:rsidRDefault="00551EA3" w:rsidP="00551EA3">
            <w:pPr>
              <w:numPr>
                <w:ilvl w:val="0"/>
                <w:numId w:val="30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Chế độ nhiệt độ tủ và khả năng chất tải</w:t>
            </w:r>
          </w:p>
          <w:p w:rsidR="00551EA3" w:rsidRPr="006725AF" w:rsidRDefault="00551EA3" w:rsidP="00551EA3">
            <w:pPr>
              <w:numPr>
                <w:ilvl w:val="0"/>
                <w:numId w:val="30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Cấu tạo chung</w:t>
            </w:r>
          </w:p>
          <w:p w:rsidR="00551EA3" w:rsidRPr="006725AF" w:rsidRDefault="00551EA3" w:rsidP="00551EA3">
            <w:pPr>
              <w:numPr>
                <w:ilvl w:val="0"/>
                <w:numId w:val="30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Hệ thống lạnh</w:t>
            </w:r>
          </w:p>
          <w:p w:rsidR="00551EA3" w:rsidRPr="006725AF" w:rsidRDefault="00551EA3" w:rsidP="00551EA3">
            <w:pPr>
              <w:numPr>
                <w:ilvl w:val="0"/>
                <w:numId w:val="29"/>
              </w:num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Một số loại thiết bị lạnh thương nghiệp</w:t>
            </w:r>
          </w:p>
          <w:p w:rsidR="00551EA3" w:rsidRPr="006725AF" w:rsidRDefault="00551EA3" w:rsidP="00551EA3">
            <w:pPr>
              <w:numPr>
                <w:ilvl w:val="0"/>
                <w:numId w:val="31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Tủ lạnh, thùng lạnh, tủ đông và kết đông</w:t>
            </w:r>
          </w:p>
          <w:p w:rsidR="00551EA3" w:rsidRPr="006725AF" w:rsidRDefault="00551EA3" w:rsidP="00551EA3">
            <w:pPr>
              <w:numPr>
                <w:ilvl w:val="0"/>
                <w:numId w:val="31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Tủ kính lạnh, quày kính lạnh, tủ kính đông và quầy kính đông</w:t>
            </w:r>
          </w:p>
          <w:p w:rsidR="00551EA3" w:rsidRPr="006725AF" w:rsidRDefault="00551EA3" w:rsidP="00551EA3">
            <w:pPr>
              <w:numPr>
                <w:ilvl w:val="0"/>
                <w:numId w:val="31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Các loại tủ, quầy lạnh đông hở</w:t>
            </w:r>
          </w:p>
          <w:p w:rsidR="00551EA3" w:rsidRPr="006725AF" w:rsidRDefault="00551EA3" w:rsidP="00551EA3">
            <w:pPr>
              <w:numPr>
                <w:ilvl w:val="0"/>
                <w:numId w:val="31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Các loại thiết bị lạnh thương nghiệp khác</w:t>
            </w:r>
          </w:p>
          <w:p w:rsidR="00551EA3" w:rsidRPr="006725AF" w:rsidRDefault="00551EA3" w:rsidP="00551EA3">
            <w:pPr>
              <w:numPr>
                <w:ilvl w:val="0"/>
                <w:numId w:val="29"/>
              </w:num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Kho lạnh thưong nghiệp và buồng lạnh lắp ghép</w:t>
            </w:r>
          </w:p>
          <w:p w:rsidR="00551EA3" w:rsidRPr="006725AF" w:rsidRDefault="00551EA3" w:rsidP="00551EA3">
            <w:pPr>
              <w:numPr>
                <w:ilvl w:val="0"/>
                <w:numId w:val="32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Kho lạnh thương nghiệp</w:t>
            </w:r>
          </w:p>
          <w:p w:rsidR="00537F23" w:rsidRPr="00747E1A" w:rsidRDefault="00551EA3" w:rsidP="003C2A1F">
            <w:pPr>
              <w:numPr>
                <w:ilvl w:val="0"/>
                <w:numId w:val="32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6725AF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Buồng lạnh lắp ghép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37F23" w:rsidRDefault="00CD6DEE" w:rsidP="00774CA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60</w:t>
            </w: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CD6DEE" w:rsidP="00774CA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Default="00747E1A" w:rsidP="00774CA0">
            <w:pPr>
              <w:jc w:val="center"/>
              <w:rPr>
                <w:bCs/>
                <w:sz w:val="26"/>
                <w:szCs w:val="26"/>
              </w:rPr>
            </w:pPr>
          </w:p>
          <w:p w:rsidR="00747E1A" w:rsidRPr="006725AF" w:rsidRDefault="00CD6DEE" w:rsidP="00CD6DE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C2A1F" w:rsidRPr="006725AF" w:rsidRDefault="003C2A1F" w:rsidP="003C2A1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6725AF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537F23" w:rsidRDefault="00537F23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  <w:p w:rsidR="00747E1A" w:rsidRDefault="00747E1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  <w:p w:rsidR="00747E1A" w:rsidRDefault="00747E1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gợi ý, diễn giảng</w:t>
            </w:r>
          </w:p>
          <w:p w:rsidR="00747E1A" w:rsidRPr="00AA2118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sv theo dõi, phát biểu về các sơ đố ứng dụng được suy luận từ kiến thức đã biết  .</w:t>
            </w: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747E1A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</w:t>
            </w:r>
            <w:r>
              <w:rPr>
                <w:rFonts w:ascii="Times New Roman" w:hAnsi="Times New Roman"/>
                <w:bCs/>
                <w:szCs w:val="26"/>
              </w:rPr>
              <w:t xml:space="preserve"> kết hợp gợi mở</w:t>
            </w:r>
            <w:r w:rsidRPr="00AA2118">
              <w:rPr>
                <w:rFonts w:ascii="Times New Roman" w:hAnsi="Times New Roman"/>
                <w:bCs/>
                <w:szCs w:val="26"/>
              </w:rPr>
              <w:t>.</w:t>
            </w:r>
          </w:p>
          <w:p w:rsidR="00747E1A" w:rsidRPr="00AA2118" w:rsidRDefault="00747E1A" w:rsidP="00747E1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SV tham gia phát biểu.</w:t>
            </w:r>
          </w:p>
          <w:p w:rsidR="00747E1A" w:rsidRPr="006725AF" w:rsidRDefault="00747E1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537F23" w:rsidRPr="00AA2118" w:rsidRDefault="00537F23" w:rsidP="00537F2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37F23" w:rsidRPr="00AA2118" w:rsidRDefault="00537F23" w:rsidP="00774CA0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537F23" w:rsidRPr="00AA2118" w:rsidRDefault="00537F23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537F23" w:rsidRPr="00AA2118" w:rsidRDefault="003A5452" w:rsidP="003A5452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26</w:t>
      </w:r>
      <w:r w:rsidRPr="00AA211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4C2976">
        <w:rPr>
          <w:sz w:val="26"/>
          <w:szCs w:val="26"/>
        </w:rPr>
        <w:t>01</w:t>
      </w:r>
      <w:r w:rsidR="00F979E8">
        <w:rPr>
          <w:sz w:val="26"/>
          <w:szCs w:val="26"/>
        </w:rPr>
        <w:t xml:space="preserve">  năm 201</w:t>
      </w:r>
      <w:r w:rsidR="004C2976">
        <w:rPr>
          <w:sz w:val="26"/>
          <w:szCs w:val="26"/>
        </w:rPr>
        <w:t>5</w:t>
      </w:r>
    </w:p>
    <w:p w:rsidR="00537F23" w:rsidRPr="00CB37E6" w:rsidRDefault="00537F23" w:rsidP="00537F23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F979E8" w:rsidRPr="00AA2118" w:rsidTr="004C2976">
        <w:trPr>
          <w:trHeight w:val="415"/>
        </w:trPr>
        <w:tc>
          <w:tcPr>
            <w:tcW w:w="5000" w:type="pct"/>
            <w:gridSpan w:val="2"/>
            <w:vAlign w:val="center"/>
          </w:tcPr>
          <w:p w:rsidR="00F979E8" w:rsidRPr="00D9629A" w:rsidRDefault="00F979E8" w:rsidP="00F979E8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4</w:t>
            </w:r>
          </w:p>
        </w:tc>
      </w:tr>
      <w:tr w:rsidR="00F979E8" w:rsidRPr="00AA2118" w:rsidTr="00016FF4">
        <w:tc>
          <w:tcPr>
            <w:tcW w:w="3229" w:type="pct"/>
            <w:vMerge w:val="restart"/>
            <w:vAlign w:val="center"/>
          </w:tcPr>
          <w:p w:rsidR="00F979E8" w:rsidRPr="00AA2118" w:rsidRDefault="00F979E8" w:rsidP="00016FF4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C6695F"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C6695F" w:rsidRPr="00551EA3" w:rsidRDefault="00551EA3" w:rsidP="00016FF4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vi-VN" w:eastAsia="vi-VN"/>
              </w:rPr>
              <w:t>SẢN SUẤT NƯỚC ĐÁ</w:t>
            </w:r>
          </w:p>
        </w:tc>
        <w:tc>
          <w:tcPr>
            <w:tcW w:w="1771" w:type="pct"/>
          </w:tcPr>
          <w:p w:rsidR="00F979E8" w:rsidRPr="00AA2118" w:rsidRDefault="00F979E8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4C297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4C2976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C6695F" w:rsidRPr="00AA2118" w:rsidRDefault="00F979E8" w:rsidP="00C6695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02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rPr>
          <w:bCs/>
          <w:sz w:val="26"/>
          <w:szCs w:val="26"/>
        </w:rPr>
      </w:pPr>
    </w:p>
    <w:p w:rsidR="00F979E8" w:rsidRPr="00AA2118" w:rsidRDefault="00F979E8" w:rsidP="00F979E8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551EA3" w:rsidRPr="00682791" w:rsidRDefault="00551EA3" w:rsidP="00551EA3">
      <w:pPr>
        <w:rPr>
          <w:rFonts w:eastAsia="Times New Roman"/>
          <w:lang w:val="vi-VN"/>
        </w:rPr>
      </w:pPr>
      <w:r w:rsidRPr="00682791">
        <w:rPr>
          <w:rFonts w:eastAsia="Times New Roman"/>
          <w:color w:val="000000"/>
          <w:lang w:val="vi-VN" w:eastAsia="vi-VN"/>
        </w:rPr>
        <w:t>Sau bài này, sv trình bày được tính chất vật lý, phương pháp sản xuất nước đá, cách bảo quản và vận chuyển chúng; đồng thời biết tính toán phụ tải để làm lạnh bể đá.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3A5452"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979E8" w:rsidRPr="00AA2118" w:rsidRDefault="00F979E8" w:rsidP="00F979E8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979E8" w:rsidRPr="00AA2118" w:rsidRDefault="00F979E8" w:rsidP="00F979E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F979E8" w:rsidRPr="00AA2118" w:rsidRDefault="00F979E8" w:rsidP="003A5452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3A5452">
        <w:rPr>
          <w:sz w:val="26"/>
          <w:szCs w:val="26"/>
        </w:rPr>
        <w:t xml:space="preserve">Tập trung tiếp thu </w:t>
      </w:r>
      <w:r w:rsidR="006A1A38">
        <w:rPr>
          <w:sz w:val="26"/>
          <w:szCs w:val="26"/>
        </w:rPr>
        <w:t>các kiến thức quan trọng của bài học m</w:t>
      </w:r>
      <w:r w:rsidR="003A5452">
        <w:rPr>
          <w:sz w:val="26"/>
          <w:szCs w:val="26"/>
        </w:rPr>
        <w:t>ớ</w:t>
      </w:r>
      <w:r w:rsidR="006A1A38">
        <w:rPr>
          <w:sz w:val="26"/>
          <w:szCs w:val="26"/>
        </w:rPr>
        <w:t>i.</w:t>
      </w:r>
      <w:r w:rsidR="003A5452">
        <w:rPr>
          <w:sz w:val="26"/>
          <w:szCs w:val="26"/>
        </w:rPr>
        <w:t xml:space="preserve"> 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p w:rsidR="00F979E8" w:rsidRPr="00AA2118" w:rsidRDefault="00F979E8" w:rsidP="00F979E8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3A5452">
        <w:rPr>
          <w:b/>
          <w:sz w:val="26"/>
          <w:szCs w:val="26"/>
        </w:rPr>
        <w:tab/>
      </w:r>
      <w:r w:rsidR="003A5452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3A545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2251"/>
        <w:gridCol w:w="4831"/>
        <w:gridCol w:w="1525"/>
      </w:tblGrid>
      <w:tr w:rsidR="00F979E8" w:rsidRPr="00AA2118" w:rsidTr="00016FF4">
        <w:tc>
          <w:tcPr>
            <w:tcW w:w="871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F979E8" w:rsidRPr="00AA2118" w:rsidTr="00016FF4">
        <w:tc>
          <w:tcPr>
            <w:tcW w:w="871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326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F979E8" w:rsidRDefault="00F979E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D6DEE" w:rsidRDefault="00CD6DEE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D6DEE" w:rsidRDefault="00CD6DEE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D6DEE" w:rsidRPr="00AA2118" w:rsidRDefault="00CD6DEE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A1A38">
        <w:rPr>
          <w:rFonts w:ascii="Times New Roman" w:hAnsi="Times New Roman"/>
          <w:b/>
          <w:bCs/>
          <w:sz w:val="26"/>
          <w:szCs w:val="26"/>
        </w:rPr>
        <w:t>2</w:t>
      </w:r>
      <w:r w:rsidR="002D6D24">
        <w:rPr>
          <w:rFonts w:ascii="Times New Roman" w:hAnsi="Times New Roman"/>
          <w:b/>
          <w:bCs/>
          <w:sz w:val="26"/>
          <w:szCs w:val="26"/>
        </w:rPr>
        <w:t>05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D9629A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F979E8" w:rsidRPr="00AA2118" w:rsidTr="00016FF4">
        <w:trPr>
          <w:trHeight w:val="299"/>
        </w:trPr>
        <w:tc>
          <w:tcPr>
            <w:tcW w:w="5387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F979E8" w:rsidRPr="00AA2118" w:rsidTr="00016FF4">
        <w:trPr>
          <w:trHeight w:val="299"/>
        </w:trPr>
        <w:tc>
          <w:tcPr>
            <w:tcW w:w="5387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979E8" w:rsidRPr="00AA2118" w:rsidTr="00016FF4">
        <w:tc>
          <w:tcPr>
            <w:tcW w:w="5387" w:type="dxa"/>
            <w:tcBorders>
              <w:bottom w:val="nil"/>
            </w:tcBorders>
          </w:tcPr>
          <w:p w:rsidR="00551EA3" w:rsidRPr="00CD6DEE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CD6DEE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I. Tính chất vật lý và phân loại nước đá</w:t>
            </w:r>
          </w:p>
          <w:p w:rsidR="00551EA3" w:rsidRPr="00CD6DEE" w:rsidRDefault="00551EA3" w:rsidP="00551EA3">
            <w:pPr>
              <w:numPr>
                <w:ilvl w:val="0"/>
                <w:numId w:val="33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Tính chất vật lý</w:t>
            </w:r>
          </w:p>
          <w:p w:rsidR="00551EA3" w:rsidRPr="00CD6DEE" w:rsidRDefault="00551EA3" w:rsidP="00551EA3">
            <w:pPr>
              <w:numPr>
                <w:ilvl w:val="0"/>
                <w:numId w:val="33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Phân loại nước đá</w:t>
            </w:r>
          </w:p>
          <w:p w:rsidR="00551EA3" w:rsidRPr="00CD6DEE" w:rsidRDefault="00551EA3" w:rsidP="00551EA3">
            <w:pPr>
              <w:numPr>
                <w:ilvl w:val="0"/>
                <w:numId w:val="34"/>
              </w:num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Một số phương pháp sản xuất nước đá</w:t>
            </w:r>
          </w:p>
          <w:p w:rsidR="00CD6DEE" w:rsidRDefault="00551EA3" w:rsidP="00551EA3">
            <w:pPr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</w:t>
            </w:r>
            <w:r w:rsidR="00CD6DEE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.</w:t>
            </w: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 xml:space="preserve"> Phương pháp sản xuất đá khối </w:t>
            </w:r>
          </w:p>
          <w:p w:rsidR="00551EA3" w:rsidRPr="00CD6DEE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</w:t>
            </w:r>
            <w:r w:rsidR="00CD6DEE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.</w:t>
            </w: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1. Phương pháp truyền thống</w:t>
            </w:r>
          </w:p>
          <w:p w:rsidR="00551EA3" w:rsidRPr="00CD6DEE" w:rsidRDefault="00551EA3" w:rsidP="00551EA3">
            <w:pPr>
              <w:numPr>
                <w:ilvl w:val="0"/>
                <w:numId w:val="35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Vilbushevich</w:t>
            </w:r>
          </w:p>
          <w:p w:rsidR="00551EA3" w:rsidRPr="00CD6DEE" w:rsidRDefault="00551EA3" w:rsidP="00551EA3">
            <w:pPr>
              <w:numPr>
                <w:ilvl w:val="0"/>
                <w:numId w:val="35"/>
              </w:num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Fechner và Grasso</w:t>
            </w:r>
          </w:p>
          <w:p w:rsidR="00551EA3" w:rsidRPr="00CD6DEE" w:rsidRDefault="00CD6DEE" w:rsidP="00CD6DEE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2.</w:t>
            </w:r>
            <w:r w:rsidR="00551EA3"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sản xuất đá mảnh</w:t>
            </w:r>
          </w:p>
          <w:p w:rsidR="00551EA3" w:rsidRPr="00CD6DEE" w:rsidRDefault="00CD6DEE" w:rsidP="00CD6DEE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3.</w:t>
            </w:r>
            <w:r w:rsidR="00551EA3"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sản xuất đá tuyết</w:t>
            </w:r>
          </w:p>
          <w:p w:rsidR="00551EA3" w:rsidRPr="00CD6DEE" w:rsidRDefault="00CD6DEE" w:rsidP="00CD6DEE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4.</w:t>
            </w:r>
            <w:r w:rsidR="00551EA3"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sản xuất đá ống</w:t>
            </w:r>
          </w:p>
          <w:p w:rsidR="00E464BD" w:rsidRPr="00E464BD" w:rsidRDefault="00551EA3" w:rsidP="00551EA3">
            <w:pPr>
              <w:numPr>
                <w:ilvl w:val="0"/>
                <w:numId w:val="34"/>
              </w:num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Bảo quản và vận chuyển nước đá </w:t>
            </w:r>
          </w:p>
          <w:p w:rsidR="00551EA3" w:rsidRPr="00CD6DEE" w:rsidRDefault="00551EA3" w:rsidP="00E464BD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1. Đá khối</w:t>
            </w:r>
          </w:p>
          <w:p w:rsidR="00E464BD" w:rsidRDefault="00551EA3" w:rsidP="00551EA3">
            <w:pPr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2</w:t>
            </w:r>
            <w:r w:rsidR="00E464BD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.</w:t>
            </w: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 xml:space="preserve"> Đá mảnh </w:t>
            </w:r>
          </w:p>
          <w:p w:rsidR="00551EA3" w:rsidRPr="00CD6DEE" w:rsidRDefault="00551EA3" w:rsidP="00551EA3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CD6DEE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3. Máy cháo đá</w:t>
            </w:r>
          </w:p>
          <w:p w:rsidR="00F979E8" w:rsidRPr="00CD6DEE" w:rsidRDefault="00F979E8" w:rsidP="00016FF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E464BD" w:rsidRDefault="00E464BD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F979E8" w:rsidRDefault="006A1A3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464BD">
              <w:rPr>
                <w:bCs/>
                <w:sz w:val="26"/>
                <w:szCs w:val="26"/>
              </w:rPr>
              <w:t>0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E464BD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45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E464BD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  <w:p w:rsidR="006A1A38" w:rsidRDefault="00E464BD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  <w:p w:rsidR="006A1A38" w:rsidRDefault="00E464BD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  <w:p w:rsidR="006A1A38" w:rsidRDefault="00E464BD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30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Pr="00EC248E" w:rsidRDefault="006A1A38" w:rsidP="008A7C3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:rsidR="006725AF" w:rsidRDefault="006725AF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D6DEE" w:rsidRDefault="00CD6DEE" w:rsidP="00CD6DEE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Pr="00AA2118">
              <w:rPr>
                <w:rFonts w:ascii="Times New Roman" w:hAnsi="Times New Roman"/>
                <w:bCs/>
                <w:szCs w:val="26"/>
              </w:rPr>
              <w:t>huyết trình, đàm thoại, minh họa.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SV trả lời câu hỏi theo gợi ý</w:t>
            </w:r>
            <w:r w:rsidR="00E464BD">
              <w:rPr>
                <w:rFonts w:ascii="Times New Roman" w:hAnsi="Times New Roman"/>
                <w:bCs/>
                <w:szCs w:val="26"/>
              </w:rPr>
              <w:t>, tham gia phát biểu, trả lời câu hỏi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Pr="00AA2118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>GV diễn giảng- sv tự ghi chép.</w:t>
            </w:r>
          </w:p>
          <w:p w:rsidR="006725AF" w:rsidRDefault="006725AF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F979E8" w:rsidRPr="00AA2118" w:rsidRDefault="00F979E8" w:rsidP="00CD6DEE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F979E8" w:rsidRPr="00AA2118" w:rsidRDefault="006A1A38" w:rsidP="00016FF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Bài tập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F979E8" w:rsidRPr="00AA2118" w:rsidRDefault="00E464BD" w:rsidP="00E464BD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A7C33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F979E8" w:rsidRPr="00AA2118" w:rsidRDefault="00F979E8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 xml:space="preserve">iao </w:t>
      </w:r>
      <w:r w:rsidR="008A7C33">
        <w:rPr>
          <w:rFonts w:ascii="Times New Roman" w:hAnsi="Times New Roman"/>
          <w:bCs/>
          <w:sz w:val="26"/>
          <w:szCs w:val="26"/>
        </w:rPr>
        <w:t>đề tài thuyết trình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02</w:t>
      </w:r>
      <w:r w:rsidRPr="00AA211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4C2976">
        <w:rPr>
          <w:sz w:val="26"/>
          <w:szCs w:val="26"/>
        </w:rPr>
        <w:t>0</w:t>
      </w:r>
      <w:r w:rsidR="00AB2046">
        <w:rPr>
          <w:sz w:val="26"/>
          <w:szCs w:val="26"/>
        </w:rPr>
        <w:t>2</w:t>
      </w:r>
      <w:r w:rsidR="004C2976">
        <w:rPr>
          <w:sz w:val="26"/>
          <w:szCs w:val="26"/>
        </w:rPr>
        <w:t xml:space="preserve">  năm 2015</w:t>
      </w:r>
    </w:p>
    <w:p w:rsidR="00F979E8" w:rsidRPr="00CB37E6" w:rsidRDefault="00F979E8" w:rsidP="00F979E8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4C2976" w:rsidRDefault="004C2976" w:rsidP="00537F23">
      <w:pPr>
        <w:rPr>
          <w:sz w:val="26"/>
          <w:szCs w:val="26"/>
        </w:rPr>
      </w:pPr>
    </w:p>
    <w:p w:rsidR="00AB2046" w:rsidRDefault="00AB2046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C6695F" w:rsidTr="00C6695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 w:rsidP="00C6695F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05</w:t>
            </w:r>
          </w:p>
        </w:tc>
      </w:tr>
      <w:tr w:rsidR="00C6695F" w:rsidTr="00551EA3">
        <w:trPr>
          <w:trHeight w:val="615"/>
        </w:trPr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EA3" w:rsidRDefault="00551EA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CHƯƠNG II: CÁC ỨNG DỤNG LẠNH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KHÁC</w:t>
            </w:r>
          </w:p>
          <w:p w:rsidR="00C6695F" w:rsidRDefault="00C6695F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05: </w:t>
            </w:r>
          </w:p>
          <w:p w:rsidR="006668E1" w:rsidRPr="00551EA3" w:rsidRDefault="00551EA3" w:rsidP="00551EA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B</w:t>
            </w:r>
            <w:r>
              <w:rPr>
                <w:rFonts w:ascii="Times New Roman" w:hAnsi="Times New Roman"/>
                <w:b/>
                <w:bCs/>
                <w:color w:val="000000"/>
                <w:lang w:eastAsia="vi-VN"/>
              </w:rPr>
              <w:t>Ơ</w:t>
            </w: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M NHIỆT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: 20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AB2046" w:rsidP="004C297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Lớp: 12CĐ</w:t>
            </w:r>
            <w:r w:rsidR="004C2976">
              <w:rPr>
                <w:rFonts w:ascii="Times New Roman" w:hAnsi="Times New Roman"/>
                <w:bCs/>
                <w:sz w:val="26"/>
                <w:szCs w:val="26"/>
              </w:rPr>
              <w:t xml:space="preserve"> – NL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C6695F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rPr>
          <w:bCs/>
          <w:sz w:val="26"/>
          <w:szCs w:val="26"/>
        </w:rPr>
      </w:pPr>
    </w:p>
    <w:p w:rsidR="00C6695F" w:rsidRDefault="00C6695F" w:rsidP="00C6695F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551EA3" w:rsidRPr="00682791" w:rsidRDefault="00551EA3" w:rsidP="00551EA3">
      <w:pPr>
        <w:rPr>
          <w:rFonts w:eastAsia="Times New Roman"/>
          <w:lang w:val="vi-VN"/>
        </w:rPr>
      </w:pPr>
      <w:r w:rsidRPr="00682791">
        <w:rPr>
          <w:rFonts w:eastAsia="Times New Roman"/>
          <w:color w:val="000000"/>
          <w:lang w:val="vi-VN" w:eastAsia="vi-VN"/>
        </w:rPr>
        <w:t>Sau bài này, sv trình bày được khái niệm, các thành phần cơ bản và ứng dụng của bơm nhiệt; đồng thời tính toán được các thông số cơ bản của bơm nhiệt.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6695F" w:rsidRDefault="00C6695F" w:rsidP="00C6695F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6695F" w:rsidRDefault="00C6695F" w:rsidP="00C6695F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A1A38" w:rsidRPr="00AA2118" w:rsidRDefault="006A1A38" w:rsidP="006A1A3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Tập trung tiếp thu các kiến thức quan trọng của bài học mới. </w:t>
      </w:r>
    </w:p>
    <w:p w:rsidR="00C6695F" w:rsidRDefault="00C6695F" w:rsidP="00C6695F">
      <w:pPr>
        <w:widowControl w:val="0"/>
        <w:ind w:left="1440" w:firstLine="720"/>
        <w:rPr>
          <w:sz w:val="26"/>
          <w:szCs w:val="26"/>
        </w:rPr>
      </w:pPr>
    </w:p>
    <w:p w:rsidR="00C6695F" w:rsidRDefault="00C6695F" w:rsidP="00C6695F">
      <w:pPr>
        <w:widowControl w:val="0"/>
        <w:rPr>
          <w:sz w:val="26"/>
          <w:szCs w:val="26"/>
        </w:rPr>
      </w:pPr>
    </w:p>
    <w:p w:rsidR="00C6695F" w:rsidRDefault="00C6695F" w:rsidP="00C6695F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6A1A38">
        <w:rPr>
          <w:b/>
          <w:sz w:val="26"/>
          <w:szCs w:val="26"/>
        </w:rPr>
        <w:tab/>
      </w:r>
      <w:r w:rsidR="006A1A38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6A1A38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 xml:space="preserve"> phút)</w:t>
      </w:r>
    </w:p>
    <w:p w:rsidR="00C6695F" w:rsidRDefault="00C6695F" w:rsidP="00C6695F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50"/>
        <w:gridCol w:w="4831"/>
        <w:gridCol w:w="1525"/>
      </w:tblGrid>
      <w:tr w:rsidR="00C6695F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C6695F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5F" w:rsidRDefault="007A58B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Trình bày các quá trình hòa trộn, trao đổi nhiệt ẩm đa biến.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A1A38">
        <w:rPr>
          <w:rFonts w:ascii="Times New Roman" w:hAnsi="Times New Roman"/>
          <w:b/>
          <w:bCs/>
          <w:sz w:val="26"/>
          <w:szCs w:val="26"/>
        </w:rPr>
        <w:t>2</w:t>
      </w:r>
      <w:r w:rsidR="002D6D24">
        <w:rPr>
          <w:rFonts w:ascii="Times New Roman" w:hAnsi="Times New Roman"/>
          <w:b/>
          <w:bCs/>
          <w:sz w:val="26"/>
          <w:szCs w:val="26"/>
        </w:rPr>
        <w:t>05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C6695F" w:rsidTr="00C6695F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6695F" w:rsidTr="00C6695F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6695F" w:rsidTr="00C6695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6695F" w:rsidTr="00774CA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1EA3" w:rsidRDefault="00012618" w:rsidP="00551EA3">
            <w:pPr>
              <w:pStyle w:val="Muc11"/>
            </w:pPr>
            <w:r>
              <w:t>- T</w:t>
            </w:r>
            <w:r w:rsidR="008A7C33">
              <w:t>huyết trình các đề tài</w:t>
            </w:r>
          </w:p>
          <w:p w:rsidR="008A7C33" w:rsidRDefault="008A7C33" w:rsidP="00012618">
            <w:pPr>
              <w:pStyle w:val="Muc11"/>
            </w:pPr>
          </w:p>
          <w:p w:rsidR="00551EA3" w:rsidRPr="00682791" w:rsidRDefault="00551EA3" w:rsidP="00551EA3">
            <w:pPr>
              <w:numPr>
                <w:ilvl w:val="0"/>
                <w:numId w:val="37"/>
              </w:num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Khái quát về bơm nhiệt</w:t>
            </w:r>
          </w:p>
          <w:p w:rsidR="00551EA3" w:rsidRPr="00682791" w:rsidRDefault="00551EA3" w:rsidP="00551EA3">
            <w:pPr>
              <w:numPr>
                <w:ilvl w:val="0"/>
                <w:numId w:val="37"/>
              </w:num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Các phương pháp đánh giá hiệu quả năng lượng</w:t>
            </w:r>
          </w:p>
          <w:p w:rsidR="00551EA3" w:rsidRPr="00682791" w:rsidRDefault="00551EA3" w:rsidP="00551EA3">
            <w:pPr>
              <w:numPr>
                <w:ilvl w:val="0"/>
                <w:numId w:val="38"/>
              </w:numPr>
              <w:rPr>
                <w:rFonts w:eastAsia="Times New Roman"/>
                <w:color w:val="000000"/>
                <w:lang w:val="vi-VN" w:eastAsia="vi-VN"/>
              </w:rPr>
            </w:pPr>
            <w:r w:rsidRPr="00682791">
              <w:rPr>
                <w:rFonts w:eastAsia="Times New Roman"/>
                <w:color w:val="000000"/>
                <w:lang w:val="vi-VN" w:eastAsia="vi-VN"/>
              </w:rPr>
              <w:t>Hệ số nhiệt của bơm nhiệt</w:t>
            </w:r>
          </w:p>
          <w:p w:rsidR="00551EA3" w:rsidRPr="00682791" w:rsidRDefault="00551EA3" w:rsidP="00551EA3">
            <w:pPr>
              <w:numPr>
                <w:ilvl w:val="0"/>
                <w:numId w:val="38"/>
              </w:numPr>
              <w:rPr>
                <w:rFonts w:eastAsia="Times New Roman"/>
                <w:color w:val="000000"/>
                <w:lang w:val="vi-VN" w:eastAsia="vi-VN"/>
              </w:rPr>
            </w:pPr>
            <w:r w:rsidRPr="00682791">
              <w:rPr>
                <w:rFonts w:eastAsia="Times New Roman"/>
                <w:color w:val="000000"/>
                <w:lang w:val="vi-VN" w:eastAsia="vi-VN"/>
              </w:rPr>
              <w:t>So sánh các phương án cấp nhiệt</w:t>
            </w:r>
          </w:p>
          <w:p w:rsidR="00551EA3" w:rsidRPr="00682791" w:rsidRDefault="00551EA3" w:rsidP="00551EA3">
            <w:pPr>
              <w:numPr>
                <w:ilvl w:val="0"/>
                <w:numId w:val="38"/>
              </w:numPr>
              <w:rPr>
                <w:rFonts w:eastAsia="Times New Roman"/>
                <w:color w:val="000000"/>
                <w:lang w:val="vi-VN" w:eastAsia="vi-VN"/>
              </w:rPr>
            </w:pPr>
            <w:r w:rsidRPr="00682791">
              <w:rPr>
                <w:rFonts w:eastAsia="Times New Roman"/>
                <w:color w:val="000000"/>
                <w:lang w:val="vi-VN" w:eastAsia="vi-VN"/>
              </w:rPr>
              <w:t>Đánh giá hiệu quả bơm nhiệt</w:t>
            </w:r>
          </w:p>
          <w:p w:rsidR="00551EA3" w:rsidRPr="00682791" w:rsidRDefault="00551EA3" w:rsidP="00551EA3">
            <w:pPr>
              <w:rPr>
                <w:rFonts w:eastAsia="Times New Roman"/>
                <w:lang w:val="vi-VN"/>
              </w:rPr>
            </w:pPr>
            <w:r w:rsidRPr="00682791">
              <w:rPr>
                <w:rFonts w:eastAsia="Times New Roman"/>
                <w:b/>
                <w:bCs/>
                <w:color w:val="000000"/>
                <w:sz w:val="23"/>
                <w:szCs w:val="23"/>
                <w:lang w:val="vi-VN" w:eastAsia="vi-VN"/>
              </w:rPr>
              <w:t>I</w:t>
            </w:r>
            <w:r w:rsidR="00E464BD">
              <w:rPr>
                <w:rFonts w:eastAsia="Times New Roman"/>
                <w:b/>
                <w:bCs/>
                <w:color w:val="000000"/>
                <w:sz w:val="23"/>
                <w:szCs w:val="23"/>
                <w:lang w:eastAsia="vi-VN"/>
              </w:rPr>
              <w:t>II</w:t>
            </w:r>
            <w:r w:rsidRPr="00682791">
              <w:rPr>
                <w:rFonts w:eastAsia="Times New Roman"/>
                <w:b/>
                <w:bCs/>
                <w:color w:val="000000"/>
                <w:sz w:val="23"/>
                <w:szCs w:val="23"/>
                <w:lang w:val="vi-VN" w:eastAsia="vi-VN"/>
              </w:rPr>
              <w:t xml:space="preserve">. Các thành phần </w:t>
            </w:r>
            <w:r w:rsidR="00E464BD">
              <w:rPr>
                <w:rFonts w:eastAsia="Times New Roman"/>
                <w:b/>
                <w:bCs/>
                <w:color w:val="000000"/>
                <w:sz w:val="23"/>
                <w:szCs w:val="23"/>
                <w:lang w:eastAsia="vi-VN"/>
              </w:rPr>
              <w:t>cơ</w:t>
            </w:r>
            <w:r w:rsidRPr="00682791">
              <w:rPr>
                <w:rFonts w:eastAsia="Times New Roman"/>
                <w:b/>
                <w:bCs/>
                <w:color w:val="000000"/>
                <w:sz w:val="23"/>
                <w:szCs w:val="23"/>
                <w:lang w:val="vi-VN" w:eastAsia="vi-VN"/>
              </w:rPr>
              <w:t xml:space="preserve"> bản của bơm nhiệt</w:t>
            </w:r>
          </w:p>
          <w:p w:rsidR="00551EA3" w:rsidRPr="00E464BD" w:rsidRDefault="00E464BD" w:rsidP="00E464BD">
            <w:pPr>
              <w:rPr>
                <w:rFonts w:eastAsia="Times New Roman"/>
                <w:color w:val="000000"/>
                <w:lang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1.</w:t>
            </w:r>
            <w:r w:rsidR="00551EA3" w:rsidRPr="00E464BD">
              <w:rPr>
                <w:rFonts w:eastAsia="Times New Roman"/>
                <w:color w:val="000000"/>
                <w:lang w:val="vi-VN" w:eastAsia="vi-VN"/>
              </w:rPr>
              <w:t>Môi chất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2.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Máy nén lạnh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3.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Các thiết bị trao đổi nhiệt của bơm nhiệt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lastRenderedPageBreak/>
              <w:t>4.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Thiết bị phụ của bơm nhiệt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5.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Thiết bị ngoại vi của bơm nhiệt</w:t>
            </w:r>
          </w:p>
          <w:p w:rsidR="00551EA3" w:rsidRPr="00682791" w:rsidRDefault="00551EA3" w:rsidP="00551EA3">
            <w:pPr>
              <w:rPr>
                <w:rFonts w:eastAsia="Times New Roman"/>
                <w:lang w:val="vi-VN"/>
              </w:rPr>
            </w:pP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 xml:space="preserve">IV. </w:t>
            </w:r>
            <w:r w:rsidR="00E464BD">
              <w:rPr>
                <w:rFonts w:eastAsia="Times New Roman"/>
                <w:b/>
                <w:bCs/>
                <w:color w:val="000000"/>
                <w:lang w:eastAsia="vi-VN"/>
              </w:rPr>
              <w:t>Ứ</w:t>
            </w: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ng dụng của bơm nhiệt</w:t>
            </w:r>
          </w:p>
          <w:p w:rsidR="00551EA3" w:rsidRPr="00682791" w:rsidRDefault="00551EA3" w:rsidP="00551EA3">
            <w:pPr>
              <w:rPr>
                <w:rFonts w:eastAsia="Times New Roman"/>
                <w:lang w:val="vi-VN"/>
              </w:rPr>
            </w:pPr>
            <w:r w:rsidRPr="00682791">
              <w:rPr>
                <w:rFonts w:eastAsia="Times New Roman"/>
                <w:color w:val="000000"/>
                <w:lang w:val="vi-VN" w:eastAsia="vi-VN"/>
              </w:rPr>
              <w:t>1</w:t>
            </w:r>
            <w:r w:rsidR="00E464BD">
              <w:rPr>
                <w:rFonts w:eastAsia="Times New Roman"/>
                <w:color w:val="000000"/>
                <w:vertAlign w:val="subscript"/>
                <w:lang w:eastAsia="vi-VN"/>
              </w:rPr>
              <w:t>.</w:t>
            </w:r>
            <w:r w:rsidRPr="00682791">
              <w:rPr>
                <w:rFonts w:eastAsia="Times New Roman"/>
                <w:color w:val="000000"/>
                <w:lang w:val="vi-VN" w:eastAsia="vi-VN"/>
              </w:rPr>
              <w:t xml:space="preserve"> Sấy và hút ẩm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2.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Chưng cất, bay hơi và cô đặc</w:t>
            </w:r>
          </w:p>
          <w:p w:rsidR="00551EA3" w:rsidRPr="00682791" w:rsidRDefault="00E464BD" w:rsidP="00E464BD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3.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Điều hòa không khí</w:t>
            </w:r>
          </w:p>
          <w:p w:rsidR="00C6695F" w:rsidRPr="006A1A38" w:rsidRDefault="00E464BD" w:rsidP="00E464BD">
            <w:pPr>
              <w:rPr>
                <w:b/>
                <w:bCs/>
              </w:rPr>
            </w:pPr>
            <w:r>
              <w:rPr>
                <w:rFonts w:eastAsia="Times New Roman"/>
                <w:color w:val="000000"/>
                <w:lang w:eastAsia="vi-VN"/>
              </w:rPr>
              <w:t>4.</w:t>
            </w:r>
            <w:r w:rsidR="00551EA3" w:rsidRPr="00682791">
              <w:rPr>
                <w:rFonts w:eastAsia="Times New Roman"/>
                <w:color w:val="000000"/>
                <w:lang w:val="vi-VN" w:eastAsia="vi-VN"/>
              </w:rPr>
              <w:t>Công nghiệp thực phẩm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6695F" w:rsidRDefault="008A7C3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4</w:t>
            </w:r>
            <w:r w:rsidR="00C6695F">
              <w:rPr>
                <w:bCs/>
                <w:sz w:val="26"/>
                <w:szCs w:val="26"/>
              </w:rPr>
              <w:t>5</w:t>
            </w:r>
          </w:p>
          <w:p w:rsidR="006A1A38" w:rsidRDefault="006A1A38">
            <w:pPr>
              <w:jc w:val="center"/>
              <w:rPr>
                <w:bCs/>
                <w:sz w:val="26"/>
                <w:szCs w:val="26"/>
              </w:rPr>
            </w:pPr>
          </w:p>
          <w:p w:rsidR="00012618" w:rsidRDefault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774CA0" w:rsidRDefault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E464BD" w:rsidRDefault="00E464BD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48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4BD" w:rsidRDefault="00E464BD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 xml:space="preserve">SV thuyết trình </w:t>
            </w:r>
          </w:p>
          <w:p w:rsidR="00012618" w:rsidRDefault="00E464BD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nhận xét, góp ý</w:t>
            </w:r>
          </w:p>
          <w:p w:rsidR="00012618" w:rsidRDefault="000126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GV nêu vấn đề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087513" w:rsidRDefault="00087513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Pr="00AA2118">
              <w:rPr>
                <w:rFonts w:ascii="Times New Roman" w:hAnsi="Times New Roman"/>
                <w:bCs/>
                <w:szCs w:val="26"/>
              </w:rPr>
              <w:t>huyết trình, đàm thoại, minh họa.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</w:t>
            </w:r>
            <w:r w:rsidR="00087513">
              <w:rPr>
                <w:rFonts w:ascii="Times New Roman" w:hAnsi="Times New Roman"/>
                <w:bCs/>
                <w:szCs w:val="26"/>
              </w:rPr>
              <w:t xml:space="preserve">theo dõi, </w:t>
            </w:r>
            <w:r>
              <w:rPr>
                <w:rFonts w:ascii="Times New Roman" w:hAnsi="Times New Roman"/>
                <w:bCs/>
                <w:szCs w:val="26"/>
              </w:rPr>
              <w:t xml:space="preserve">trả lời câu hỏi theo gợi ý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087513" w:rsidRDefault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giảng</w:t>
            </w:r>
            <w:r w:rsidR="00C6695F">
              <w:rPr>
                <w:rFonts w:ascii="Times New Roman" w:hAnsi="Times New Roman"/>
                <w:bCs/>
                <w:szCs w:val="26"/>
              </w:rPr>
              <w:t>, đàm thoại, minh họa.</w:t>
            </w:r>
          </w:p>
          <w:p w:rsidR="00C6695F" w:rsidRDefault="0008751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SV theo dõi, tự ghi chép.</w:t>
            </w:r>
          </w:p>
          <w:p w:rsidR="00C6695F" w:rsidRDefault="00C6695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6695F" w:rsidTr="00774CA0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 w:rsidP="00012618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9A6C12">
        <w:rPr>
          <w:rFonts w:ascii="Times New Roman" w:hAnsi="Times New Roman"/>
          <w:bCs/>
          <w:sz w:val="26"/>
          <w:szCs w:val="26"/>
        </w:rPr>
        <w:t>.</w:t>
      </w:r>
    </w:p>
    <w:p w:rsidR="000F02FF" w:rsidRDefault="000F02FF" w:rsidP="000F02FF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 Chuẩn bị kiểm tra giữa học phần.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02</w:t>
      </w:r>
      <w:r>
        <w:rPr>
          <w:sz w:val="26"/>
          <w:szCs w:val="26"/>
        </w:rPr>
        <w:t xml:space="preserve">  tháng  </w:t>
      </w:r>
      <w:r w:rsidR="00AB2046">
        <w:rPr>
          <w:sz w:val="26"/>
          <w:szCs w:val="26"/>
        </w:rPr>
        <w:t>03</w:t>
      </w:r>
      <w:r>
        <w:rPr>
          <w:sz w:val="26"/>
          <w:szCs w:val="26"/>
        </w:rPr>
        <w:t xml:space="preserve">  năm 201</w:t>
      </w:r>
      <w:r w:rsidR="004C2976">
        <w:rPr>
          <w:sz w:val="26"/>
          <w:szCs w:val="26"/>
        </w:rPr>
        <w:t>5</w:t>
      </w:r>
    </w:p>
    <w:p w:rsidR="00C6695F" w:rsidRDefault="00C6695F" w:rsidP="00C6695F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AB2046" w:rsidRDefault="00AB2046" w:rsidP="00C6695F">
      <w:pPr>
        <w:rPr>
          <w:sz w:val="26"/>
          <w:szCs w:val="26"/>
        </w:rPr>
      </w:pPr>
    </w:p>
    <w:p w:rsidR="00AB2046" w:rsidRDefault="00AB2046" w:rsidP="00C6695F">
      <w:pPr>
        <w:rPr>
          <w:sz w:val="26"/>
          <w:szCs w:val="26"/>
        </w:rPr>
      </w:pPr>
    </w:p>
    <w:p w:rsidR="00AB2046" w:rsidRDefault="00AB2046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6668E1" w:rsidTr="006668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 w:rsidP="006668E1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06</w:t>
            </w:r>
          </w:p>
        </w:tc>
      </w:tr>
      <w:tr w:rsidR="006668E1" w:rsidTr="006668E1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06: </w:t>
            </w:r>
          </w:p>
          <w:p w:rsidR="006668E1" w:rsidRPr="00277059" w:rsidRDefault="00277059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KỸ THUẬT CRYO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4C297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012618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5023FE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Lớp: 1</w:t>
            </w:r>
            <w:r w:rsidR="005023F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2FF" w:rsidRDefault="006668E1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/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201</w:t>
            </w:r>
            <w:r w:rsidR="004C297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rPr>
          <w:bCs/>
          <w:sz w:val="26"/>
          <w:szCs w:val="26"/>
        </w:rPr>
      </w:pPr>
    </w:p>
    <w:p w:rsidR="006668E1" w:rsidRDefault="006668E1" w:rsidP="006668E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6668E1" w:rsidRDefault="006668E1" w:rsidP="006668E1">
      <w:pPr>
        <w:pStyle w:val="ListParagraph"/>
        <w:numPr>
          <w:ilvl w:val="0"/>
          <w:numId w:val="24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Về kiến thức </w:t>
      </w:r>
    </w:p>
    <w:p w:rsidR="006668E1" w:rsidRPr="00277059" w:rsidRDefault="00277059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682791">
        <w:rPr>
          <w:rFonts w:ascii="Times New Roman" w:hAnsi="Times New Roman"/>
          <w:color w:val="000000"/>
          <w:lang w:val="vi-VN" w:eastAsia="vi-VN"/>
        </w:rPr>
        <w:t>Sau bài này, sv trình bày được khái niệm, đặc điểm và ứng dụng của kỹ thuật cryo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6668E1" w:rsidRDefault="006668E1" w:rsidP="006668E1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6668E1" w:rsidRDefault="006668E1" w:rsidP="006668E1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668E1" w:rsidRDefault="006668E1" w:rsidP="00C36674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36674">
        <w:rPr>
          <w:sz w:val="26"/>
          <w:szCs w:val="26"/>
        </w:rPr>
        <w:t xml:space="preserve">Tập trung tiếp thu các kiến thức quan trọng </w:t>
      </w:r>
      <w:r w:rsidR="007A58B1">
        <w:rPr>
          <w:sz w:val="26"/>
          <w:szCs w:val="26"/>
        </w:rPr>
        <w:t>và bài tập</w:t>
      </w:r>
      <w:r w:rsidR="00C36674">
        <w:rPr>
          <w:sz w:val="26"/>
          <w:szCs w:val="26"/>
        </w:rPr>
        <w:t xml:space="preserve"> bài học mới.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p w:rsidR="006668E1" w:rsidRDefault="006668E1" w:rsidP="006668E1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C36674">
        <w:rPr>
          <w:b/>
          <w:sz w:val="26"/>
          <w:szCs w:val="26"/>
        </w:rPr>
        <w:tab/>
      </w:r>
      <w:r w:rsidR="00C36674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7A58B1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 xml:space="preserve"> phút)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2251"/>
        <w:gridCol w:w="4831"/>
        <w:gridCol w:w="1525"/>
      </w:tblGrid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8E1" w:rsidRDefault="006668E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87513" w:rsidRDefault="0008751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87513" w:rsidRDefault="0008751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87513" w:rsidRDefault="0008751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E1" w:rsidRDefault="006668E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6668E1" w:rsidRDefault="00D91337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6668E1">
        <w:rPr>
          <w:rFonts w:ascii="Times New Roman" w:hAnsi="Times New Roman"/>
          <w:b/>
          <w:bCs/>
          <w:sz w:val="26"/>
          <w:szCs w:val="26"/>
        </w:rPr>
        <w:t xml:space="preserve">(thời gian : </w:t>
      </w:r>
      <w:r w:rsidR="002D6D24">
        <w:rPr>
          <w:rFonts w:ascii="Times New Roman" w:hAnsi="Times New Roman"/>
          <w:b/>
          <w:bCs/>
          <w:sz w:val="26"/>
          <w:szCs w:val="26"/>
        </w:rPr>
        <w:t>205</w:t>
      </w:r>
      <w:r>
        <w:rPr>
          <w:rFonts w:ascii="Times New Roman" w:hAnsi="Times New Roman"/>
          <w:b/>
          <w:bCs/>
          <w:sz w:val="26"/>
          <w:szCs w:val="26"/>
        </w:rPr>
        <w:t xml:space="preserve"> phút : 60 phút kiểm tra, </w:t>
      </w:r>
      <w:r w:rsidR="002D6D24">
        <w:rPr>
          <w:rFonts w:ascii="Times New Roman" w:hAnsi="Times New Roman"/>
          <w:b/>
          <w:bCs/>
          <w:sz w:val="26"/>
          <w:szCs w:val="26"/>
        </w:rPr>
        <w:t>145</w:t>
      </w:r>
      <w:r w:rsidR="006668E1">
        <w:rPr>
          <w:rFonts w:ascii="Times New Roman" w:hAnsi="Times New Roman"/>
          <w:b/>
          <w:bCs/>
          <w:sz w:val="26"/>
          <w:szCs w:val="26"/>
        </w:rPr>
        <w:t xml:space="preserve"> phút</w:t>
      </w:r>
      <w:r>
        <w:rPr>
          <w:rFonts w:ascii="Times New Roman" w:hAnsi="Times New Roman"/>
          <w:b/>
          <w:bCs/>
          <w:sz w:val="26"/>
          <w:szCs w:val="26"/>
        </w:rPr>
        <w:t xml:space="preserve"> giảng bài mới</w:t>
      </w:r>
      <w:r w:rsidR="006668E1">
        <w:rPr>
          <w:rFonts w:ascii="Times New Roman" w:hAnsi="Times New Roman"/>
          <w:b/>
          <w:bCs/>
          <w:sz w:val="26"/>
          <w:szCs w:val="26"/>
        </w:rPr>
        <w:t>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6668E1" w:rsidTr="006668E1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6668E1" w:rsidTr="006668E1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6668E1" w:rsidTr="006668E1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6668E1" w:rsidTr="006668E1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7513" w:rsidRDefault="00087513" w:rsidP="00C36674">
            <w:pPr>
              <w:rPr>
                <w:b/>
                <w:bCs/>
                <w:sz w:val="26"/>
                <w:szCs w:val="26"/>
              </w:rPr>
            </w:pPr>
          </w:p>
          <w:p w:rsidR="006668E1" w:rsidRDefault="000F02FF" w:rsidP="00C3667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Kiểm tra giữa học phần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7513" w:rsidRDefault="00087513" w:rsidP="00C36674">
            <w:pPr>
              <w:jc w:val="center"/>
              <w:rPr>
                <w:bCs/>
                <w:sz w:val="26"/>
                <w:szCs w:val="26"/>
              </w:rPr>
            </w:pPr>
          </w:p>
          <w:p w:rsidR="006668E1" w:rsidRDefault="000F02FF" w:rsidP="00C3667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="00C36674">
              <w:rPr>
                <w:bCs/>
                <w:sz w:val="26"/>
                <w:szCs w:val="26"/>
              </w:rPr>
              <w:t>0</w:t>
            </w:r>
          </w:p>
          <w:p w:rsidR="00C36674" w:rsidRDefault="00C36674" w:rsidP="000F02FF">
            <w:pPr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8E1" w:rsidRDefault="006668E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87513" w:rsidRDefault="00277059" w:rsidP="00277059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 xml:space="preserve">I. Khái niệm, đặc điểm và ứng dụng của kỹ thuật cryo </w:t>
            </w:r>
          </w:p>
          <w:p w:rsidR="00277059" w:rsidRPr="00087513" w:rsidRDefault="00277059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1. Khái niệm</w:t>
            </w:r>
          </w:p>
          <w:p w:rsidR="00277059" w:rsidRPr="00087513" w:rsidRDefault="00277059" w:rsidP="00277059">
            <w:pPr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2</w:t>
            </w:r>
            <w:r w:rsidRPr="00087513">
              <w:rPr>
                <w:rFonts w:eastAsia="Times New Roman"/>
                <w:color w:val="000000"/>
                <w:sz w:val="26"/>
                <w:szCs w:val="26"/>
                <w:vertAlign w:val="subscript"/>
                <w:lang w:eastAsia="vi-VN"/>
              </w:rPr>
              <w:t xml:space="preserve">. </w:t>
            </w:r>
            <w:r w:rsidRPr="00087513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 xml:space="preserve">Đặc điểm và ứng dụng của kỹ thuật cryo </w:t>
            </w:r>
          </w:p>
          <w:p w:rsidR="00277059" w:rsidRPr="00087513" w:rsidRDefault="00277059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II</w:t>
            </w:r>
            <w:r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. </w:t>
            </w:r>
            <w:r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Pictet</w:t>
            </w:r>
          </w:p>
          <w:p w:rsidR="00277059" w:rsidRPr="00087513" w:rsidRDefault="00087513" w:rsidP="00087513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1.</w:t>
            </w:r>
            <w:r w:rsidR="00277059"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Sơ đồ nguyên lý</w:t>
            </w:r>
          </w:p>
          <w:p w:rsidR="00277059" w:rsidRPr="00087513" w:rsidRDefault="00087513" w:rsidP="00087513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2.</w:t>
            </w:r>
            <w:r w:rsidR="00277059"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Đặc điểm phương pháp Pictet</w:t>
            </w:r>
          </w:p>
          <w:p w:rsidR="00277059" w:rsidRPr="00087513" w:rsidRDefault="00087513" w:rsidP="00087513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III. </w:t>
            </w:r>
            <w:r w:rsidR="00277059"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Linde</w:t>
            </w:r>
          </w:p>
          <w:p w:rsidR="00277059" w:rsidRPr="00087513" w:rsidRDefault="00087513" w:rsidP="00087513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1.</w:t>
            </w:r>
            <w:r w:rsidR="00277059"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Hệ thống thiết bị</w:t>
            </w:r>
          </w:p>
          <w:p w:rsidR="00277059" w:rsidRPr="00087513" w:rsidRDefault="00087513" w:rsidP="00087513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lastRenderedPageBreak/>
              <w:t>2.</w:t>
            </w:r>
            <w:r w:rsidR="00277059"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Chu trình làm việc</w:t>
            </w:r>
          </w:p>
          <w:p w:rsidR="00277059" w:rsidRPr="00087513" w:rsidRDefault="00087513" w:rsidP="00087513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3.</w:t>
            </w:r>
            <w:r w:rsidR="00277059"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Tính toán thiết bị hóa lỏng kiểu Linde</w:t>
            </w:r>
          </w:p>
          <w:p w:rsidR="00277059" w:rsidRPr="00087513" w:rsidRDefault="00087513" w:rsidP="00087513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IV. </w:t>
            </w:r>
            <w:r w:rsidR="00277059" w:rsidRPr="0008751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Claude</w:t>
            </w:r>
          </w:p>
          <w:p w:rsidR="00277059" w:rsidRPr="00087513" w:rsidRDefault="00277059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1. Sơ đồ nguyên lý</w:t>
            </w:r>
          </w:p>
          <w:p w:rsidR="00277059" w:rsidRPr="00087513" w:rsidRDefault="00277059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2</w:t>
            </w:r>
            <w:r w:rsidR="00087513">
              <w:rPr>
                <w:rFonts w:eastAsia="Times New Roman"/>
                <w:color w:val="000000"/>
                <w:sz w:val="26"/>
                <w:szCs w:val="26"/>
                <w:vertAlign w:val="subscript"/>
                <w:lang w:eastAsia="vi-VN"/>
              </w:rPr>
              <w:t xml:space="preserve">. </w:t>
            </w: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Chu trình làm việc</w:t>
            </w:r>
          </w:p>
          <w:p w:rsidR="00277059" w:rsidRPr="00087513" w:rsidRDefault="00277059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3</w:t>
            </w:r>
            <w:r w:rsidR="00087513">
              <w:rPr>
                <w:rFonts w:eastAsia="Times New Roman"/>
                <w:color w:val="000000"/>
                <w:sz w:val="26"/>
                <w:szCs w:val="26"/>
                <w:vertAlign w:val="subscript"/>
                <w:lang w:eastAsia="vi-VN"/>
              </w:rPr>
              <w:t xml:space="preserve">. </w:t>
            </w:r>
            <w:r w:rsidRPr="00087513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Tính toán thiết bị hóa lỏng kiểu Claude</w:t>
            </w:r>
          </w:p>
          <w:p w:rsidR="000F02FF" w:rsidRPr="00087513" w:rsidRDefault="000F02FF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Default="0008751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25</w:t>
            </w:r>
          </w:p>
          <w:p w:rsidR="000F02FF" w:rsidRDefault="000F02FF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087513" w:rsidP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</w:p>
          <w:p w:rsidR="00087513" w:rsidRDefault="00087513" w:rsidP="00087513">
            <w:pPr>
              <w:jc w:val="center"/>
              <w:rPr>
                <w:bCs/>
                <w:sz w:val="26"/>
                <w:szCs w:val="26"/>
              </w:rPr>
            </w:pPr>
          </w:p>
          <w:p w:rsidR="00087513" w:rsidRPr="00C36674" w:rsidRDefault="00087513" w:rsidP="0008751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>GV nêu vấn đề kiểm tra nhận thức sau mỗi đề mục và giải đáp chung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t</w:t>
            </w:r>
            <w:r w:rsidRPr="00AA2118">
              <w:rPr>
                <w:rFonts w:ascii="Times New Roman" w:hAnsi="Times New Roman"/>
                <w:bCs/>
                <w:szCs w:val="26"/>
              </w:rPr>
              <w:t>huyết trình, đàm thoại, minh họa.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ý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0F02FF" w:rsidRPr="00087513" w:rsidRDefault="00087513" w:rsidP="0008751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giảng- sv tự ghi chép.</w:t>
            </w: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Default="000F02FF" w:rsidP="000F02F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Default="000F02FF" w:rsidP="00A1357B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Default="000F02F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34010A">
        <w:rPr>
          <w:rFonts w:ascii="Times New Roman" w:hAnsi="Times New Roman"/>
          <w:bCs/>
          <w:sz w:val="26"/>
          <w:szCs w:val="26"/>
        </w:rPr>
        <w:t>.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09</w:t>
      </w:r>
      <w:r>
        <w:rPr>
          <w:sz w:val="26"/>
          <w:szCs w:val="26"/>
        </w:rPr>
        <w:t xml:space="preserve">  tháng </w:t>
      </w:r>
      <w:r w:rsidR="005023FE">
        <w:rPr>
          <w:sz w:val="26"/>
          <w:szCs w:val="26"/>
        </w:rPr>
        <w:t>3</w:t>
      </w:r>
      <w:r>
        <w:rPr>
          <w:sz w:val="26"/>
          <w:szCs w:val="26"/>
        </w:rPr>
        <w:t xml:space="preserve"> năm 201</w:t>
      </w:r>
      <w:r w:rsidR="005023FE">
        <w:rPr>
          <w:sz w:val="26"/>
          <w:szCs w:val="26"/>
        </w:rPr>
        <w:t>5</w:t>
      </w:r>
    </w:p>
    <w:p w:rsidR="006668E1" w:rsidRDefault="006668E1" w:rsidP="006668E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AB2046" w:rsidRDefault="00AB2046" w:rsidP="006668E1">
      <w:pPr>
        <w:rPr>
          <w:sz w:val="26"/>
          <w:szCs w:val="26"/>
        </w:rPr>
      </w:pPr>
    </w:p>
    <w:p w:rsidR="00AB2046" w:rsidRDefault="00AB2046" w:rsidP="006668E1">
      <w:pPr>
        <w:rPr>
          <w:sz w:val="26"/>
          <w:szCs w:val="26"/>
        </w:rPr>
      </w:pPr>
    </w:p>
    <w:p w:rsidR="00AB2046" w:rsidRDefault="00AB2046" w:rsidP="006668E1">
      <w:pPr>
        <w:rPr>
          <w:sz w:val="26"/>
          <w:szCs w:val="26"/>
        </w:rPr>
      </w:pPr>
    </w:p>
    <w:p w:rsidR="00AB2046" w:rsidRDefault="00AB2046" w:rsidP="006668E1">
      <w:pPr>
        <w:rPr>
          <w:sz w:val="26"/>
          <w:szCs w:val="26"/>
        </w:rPr>
      </w:pPr>
    </w:p>
    <w:p w:rsidR="006668E1" w:rsidRDefault="006668E1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34010A" w:rsidTr="007362B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4010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07</w:t>
            </w:r>
          </w:p>
        </w:tc>
      </w:tr>
      <w:tr w:rsidR="0034010A" w:rsidTr="007362BB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07: </w:t>
            </w:r>
          </w:p>
          <w:p w:rsidR="0034010A" w:rsidRPr="00277059" w:rsidRDefault="00277059" w:rsidP="0034010A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 xml:space="preserve"> VẬN TẢI LẠNH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5023F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34010A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5023F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3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34010A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AB2046" w:rsidP="005023FE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Lớp: 12CĐ</w:t>
            </w:r>
            <w:r w:rsidR="005023FE">
              <w:rPr>
                <w:rFonts w:ascii="Times New Roman" w:hAnsi="Times New Roman"/>
                <w:bCs/>
                <w:sz w:val="26"/>
                <w:szCs w:val="26"/>
              </w:rPr>
              <w:t xml:space="preserve"> – NL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34010A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5023F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18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>/3 / 2015</w:t>
            </w:r>
          </w:p>
        </w:tc>
      </w:tr>
    </w:tbl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rPr>
          <w:bCs/>
          <w:sz w:val="26"/>
          <w:szCs w:val="26"/>
        </w:rPr>
      </w:pPr>
    </w:p>
    <w:p w:rsidR="0034010A" w:rsidRDefault="0034010A" w:rsidP="0034010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277059" w:rsidRPr="00682791" w:rsidRDefault="00277059" w:rsidP="00277059">
      <w:pPr>
        <w:rPr>
          <w:rFonts w:eastAsia="Times New Roman"/>
          <w:lang w:val="vi-VN"/>
        </w:rPr>
      </w:pPr>
      <w:r w:rsidRPr="00682791">
        <w:rPr>
          <w:rFonts w:eastAsia="Times New Roman"/>
          <w:color w:val="000000"/>
          <w:lang w:val="vi-VN" w:eastAsia="vi-VN"/>
        </w:rPr>
        <w:t>Sau bài này, sv trình bày được nguyên lý làm việc của các thiết bị lạnh trên ôtô, Container, t hỏa và tàu thủy.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34010A" w:rsidRDefault="0034010A" w:rsidP="0034010A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34010A" w:rsidRDefault="0034010A" w:rsidP="0034010A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34010A" w:rsidRDefault="0034010A" w:rsidP="0034010A">
      <w:pPr>
        <w:widowControl w:val="0"/>
        <w:ind w:left="1440" w:firstLine="720"/>
        <w:rPr>
          <w:sz w:val="26"/>
          <w:szCs w:val="26"/>
        </w:rPr>
      </w:pPr>
    </w:p>
    <w:p w:rsidR="0034010A" w:rsidRDefault="0034010A" w:rsidP="0034010A">
      <w:pPr>
        <w:widowControl w:val="0"/>
        <w:rPr>
          <w:sz w:val="26"/>
          <w:szCs w:val="26"/>
        </w:rPr>
      </w:pPr>
    </w:p>
    <w:p w:rsidR="0034010A" w:rsidRDefault="0034010A" w:rsidP="0034010A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00 phút)</w:t>
      </w:r>
    </w:p>
    <w:p w:rsidR="0034010A" w:rsidRDefault="0034010A" w:rsidP="0034010A">
      <w:pPr>
        <w:widowControl w:val="0"/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2</w:t>
      </w:r>
      <w:r w:rsidR="002D6D24">
        <w:rPr>
          <w:rFonts w:ascii="Times New Roman" w:hAnsi="Times New Roman"/>
          <w:b/>
          <w:bCs/>
          <w:sz w:val="26"/>
          <w:szCs w:val="26"/>
        </w:rPr>
        <w:t>0</w:t>
      </w:r>
      <w:r w:rsidR="00012618">
        <w:rPr>
          <w:rFonts w:ascii="Times New Roman" w:hAnsi="Times New Roman"/>
          <w:b/>
          <w:bCs/>
          <w:sz w:val="26"/>
          <w:szCs w:val="26"/>
        </w:rPr>
        <w:t>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34010A" w:rsidTr="007362BB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34010A" w:rsidTr="007362BB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34010A" w:rsidTr="007362B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7362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8286E" w:rsidTr="007362BB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059" w:rsidRPr="00087513" w:rsidRDefault="00087513" w:rsidP="00087513">
            <w:p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lang w:eastAsia="vi-VN"/>
              </w:rPr>
              <w:t>I.</w:t>
            </w:r>
            <w:r w:rsidR="00277059" w:rsidRPr="00087513">
              <w:rPr>
                <w:rFonts w:eastAsia="Times New Roman"/>
                <w:b/>
                <w:bCs/>
                <w:color w:val="000000"/>
                <w:lang w:val="vi-VN" w:eastAsia="vi-VN"/>
              </w:rPr>
              <w:t>Tổng quan</w:t>
            </w:r>
          </w:p>
          <w:p w:rsidR="00C570CB" w:rsidRDefault="00C570CB" w:rsidP="00087513">
            <w:pPr>
              <w:rPr>
                <w:rFonts w:eastAsia="Times New Roman"/>
                <w:b/>
                <w:bCs/>
                <w:color w:val="000000"/>
                <w:lang w:eastAsia="vi-VN"/>
              </w:rPr>
            </w:pPr>
          </w:p>
          <w:p w:rsidR="00C570CB" w:rsidRDefault="00C570CB" w:rsidP="00087513">
            <w:pPr>
              <w:rPr>
                <w:rFonts w:eastAsia="Times New Roman"/>
                <w:b/>
                <w:bCs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lang w:eastAsia="vi-VN"/>
              </w:rPr>
              <w:t>II.</w:t>
            </w:r>
            <w:r w:rsidR="00277059"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Ôtô lạnh</w:t>
            </w: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1.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có dùng nước đá, nước muối đá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2.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sử dụng đá khô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3.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sử dụng bình tích lạnh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4.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sử dụng khí hóa lỏng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5.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sử dụng nhiên liệu hóa lỏng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277059" w:rsidRPr="00682791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6.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Ôtô lạnh có máy nén hơi</w:t>
            </w:r>
          </w:p>
          <w:p w:rsidR="00C570CB" w:rsidRDefault="00C570CB" w:rsidP="00087513">
            <w:pPr>
              <w:rPr>
                <w:rFonts w:eastAsia="Times New Roman"/>
                <w:color w:val="000000"/>
                <w:lang w:eastAsia="vi-VN"/>
              </w:rPr>
            </w:pPr>
          </w:p>
          <w:p w:rsidR="00C8286E" w:rsidRPr="00087513" w:rsidRDefault="00087513" w:rsidP="00087513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7.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Tính toán thiết kể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286E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 w:rsidR="00C570CB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570CB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Pr="00C36674" w:rsidRDefault="0039477B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C8286E" w:rsidRPr="00C36674" w:rsidRDefault="00C8286E" w:rsidP="007362BB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7362BB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7362BB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7362B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0CB" w:rsidRDefault="00C570CB" w:rsidP="00C570C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C570CB" w:rsidRDefault="00C570CB" w:rsidP="0034010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nêu vấn đề kiểm tra nhận thức sau mỗi đề mục và giải đáp chung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ý 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8286E" w:rsidRPr="00C36674" w:rsidRDefault="00C8286E" w:rsidP="00087513">
            <w:pPr>
              <w:pStyle w:val="BodyTextIndent"/>
              <w:ind w:left="0"/>
              <w:rPr>
                <w:bCs/>
                <w:szCs w:val="26"/>
              </w:rPr>
            </w:pPr>
          </w:p>
        </w:tc>
      </w:tr>
      <w:tr w:rsidR="00C8286E" w:rsidTr="007362BB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Pr="00682791" w:rsidRDefault="00C570CB" w:rsidP="00C570CB">
            <w:p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lang w:eastAsia="vi-VN"/>
              </w:rPr>
              <w:t xml:space="preserve">III.  </w:t>
            </w:r>
            <w:r w:rsidR="00277059"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Container lạnh</w:t>
            </w:r>
          </w:p>
          <w:p w:rsidR="00277059" w:rsidRPr="00682791" w:rsidRDefault="00C570CB" w:rsidP="00C570CB">
            <w:pPr>
              <w:rPr>
                <w:rFonts w:eastAsia="Times New Roman"/>
                <w:b/>
                <w:bCs/>
                <w:color w:val="000000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lang w:eastAsia="vi-VN"/>
              </w:rPr>
              <w:lastRenderedPageBreak/>
              <w:t xml:space="preserve">IV. </w:t>
            </w:r>
            <w:r w:rsidR="00277059"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Tàu hỏa lạnh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1.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hỏa lạnh sử dụng chất tải lạnh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2.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hỏa lạnh sử dụng máy lạnh nén hơi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3.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hỏa lạnh sử dụng máy lạnh hấp thụ</w:t>
            </w:r>
          </w:p>
          <w:p w:rsidR="00277059" w:rsidRPr="00682791" w:rsidRDefault="00277059" w:rsidP="00277059">
            <w:pPr>
              <w:rPr>
                <w:rFonts w:eastAsia="Times New Roman"/>
                <w:lang w:val="vi-VN"/>
              </w:rPr>
            </w:pP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>V</w:t>
            </w:r>
            <w:r w:rsidR="00C570CB">
              <w:rPr>
                <w:rFonts w:eastAsia="Times New Roman"/>
                <w:b/>
                <w:bCs/>
                <w:color w:val="000000"/>
                <w:lang w:eastAsia="vi-VN"/>
              </w:rPr>
              <w:t>.</w:t>
            </w:r>
            <w:r w:rsidRPr="00682791">
              <w:rPr>
                <w:rFonts w:eastAsia="Times New Roman"/>
                <w:b/>
                <w:bCs/>
                <w:color w:val="000000"/>
                <w:lang w:val="vi-VN" w:eastAsia="vi-VN"/>
              </w:rPr>
              <w:t xml:space="preserve"> Tàu thủy lạnh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1.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thủy có hệ thống bảo quản thực phẩm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2.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thủy có hệ thống bảo quản hàng hóa</w:t>
            </w:r>
          </w:p>
          <w:p w:rsidR="00277059" w:rsidRPr="00682791" w:rsidRDefault="00C570CB" w:rsidP="00C570CB">
            <w:pPr>
              <w:rPr>
                <w:rFonts w:eastAsia="Times New Roman"/>
                <w:color w:val="000000"/>
                <w:lang w:val="vi-VN" w:eastAsia="vi-VN"/>
              </w:rPr>
            </w:pPr>
            <w:r>
              <w:rPr>
                <w:rFonts w:eastAsia="Times New Roman"/>
                <w:color w:val="000000"/>
                <w:lang w:eastAsia="vi-VN"/>
              </w:rPr>
              <w:t>3.</w:t>
            </w:r>
            <w:r w:rsidR="00277059" w:rsidRPr="00682791">
              <w:rPr>
                <w:rFonts w:eastAsia="Times New Roman"/>
                <w:color w:val="000000"/>
                <w:lang w:val="vi-VN" w:eastAsia="vi-VN"/>
              </w:rPr>
              <w:t>Tàu thủy có hệ thổng điều hòa không khí</w:t>
            </w:r>
          </w:p>
          <w:p w:rsidR="00C8286E" w:rsidRPr="0034010A" w:rsidRDefault="00C8286E" w:rsidP="007362B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</w:t>
            </w:r>
          </w:p>
          <w:p w:rsidR="00C8286E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</w:t>
            </w:r>
          </w:p>
          <w:p w:rsidR="00C8286E" w:rsidRDefault="00C8286E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Default="00C8286E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570CB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570CB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13" w:rsidRPr="00AA2118" w:rsidRDefault="00087513" w:rsidP="0008751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 xml:space="preserve">GV diễn giảng- sv tự ghi </w:t>
            </w:r>
            <w:r>
              <w:rPr>
                <w:rFonts w:ascii="Times New Roman" w:hAnsi="Times New Roman"/>
                <w:bCs/>
                <w:szCs w:val="26"/>
              </w:rPr>
              <w:lastRenderedPageBreak/>
              <w:t>chép.</w:t>
            </w:r>
          </w:p>
          <w:p w:rsidR="00087513" w:rsidRDefault="00087513" w:rsidP="0008751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087513" w:rsidRDefault="00087513" w:rsidP="0008751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8286E" w:rsidRDefault="00C8286E" w:rsidP="007362B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C8286E" w:rsidTr="007362BB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Pr="0034010A" w:rsidRDefault="00C8286E" w:rsidP="007362B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7362B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811F46" w:rsidRDefault="00811F46" w:rsidP="00811F4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</w:t>
      </w:r>
      <w:r w:rsidR="000F02FF">
        <w:rPr>
          <w:sz w:val="26"/>
          <w:szCs w:val="26"/>
        </w:rPr>
        <w:t>1</w:t>
      </w:r>
      <w:r w:rsidR="00AB2046">
        <w:rPr>
          <w:sz w:val="26"/>
          <w:szCs w:val="26"/>
        </w:rPr>
        <w:t xml:space="preserve">6 </w:t>
      </w:r>
      <w:r>
        <w:rPr>
          <w:sz w:val="26"/>
          <w:szCs w:val="26"/>
        </w:rPr>
        <w:t xml:space="preserve"> tháng </w:t>
      </w:r>
      <w:r w:rsidR="005023FE">
        <w:rPr>
          <w:sz w:val="26"/>
          <w:szCs w:val="26"/>
        </w:rPr>
        <w:t>3</w:t>
      </w:r>
      <w:r>
        <w:rPr>
          <w:sz w:val="26"/>
          <w:szCs w:val="26"/>
        </w:rPr>
        <w:t xml:space="preserve">  năm 201</w:t>
      </w:r>
      <w:r w:rsidR="005023FE">
        <w:rPr>
          <w:sz w:val="26"/>
          <w:szCs w:val="26"/>
        </w:rPr>
        <w:t>5</w:t>
      </w:r>
    </w:p>
    <w:p w:rsidR="0034010A" w:rsidRDefault="0034010A" w:rsidP="0034010A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34010A" w:rsidRDefault="0034010A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CA6413" w:rsidTr="005023FE">
        <w:trPr>
          <w:trHeight w:val="41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C8286E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 w:rsidR="00C8286E">
              <w:rPr>
                <w:rFonts w:ascii="Times New Roman" w:hAnsi="Times New Roman"/>
                <w:b/>
                <w:bCs/>
                <w:szCs w:val="28"/>
              </w:rPr>
              <w:t>8</w:t>
            </w:r>
          </w:p>
        </w:tc>
      </w:tr>
      <w:tr w:rsidR="00CA6413" w:rsidTr="007362BB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C8286E">
              <w:rPr>
                <w:rFonts w:ascii="Times New Roman" w:hAnsi="Times New Roman"/>
                <w:bCs/>
                <w:i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CA6413" w:rsidRDefault="00277059" w:rsidP="00CA641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color w:val="000000"/>
                <w:lang w:eastAsia="vi-VN"/>
              </w:rPr>
            </w:pPr>
            <w:r w:rsidRPr="00682791">
              <w:rPr>
                <w:rFonts w:ascii="Times New Roman" w:hAnsi="Times New Roman"/>
                <w:b/>
                <w:bCs/>
                <w:color w:val="000000"/>
                <w:lang w:val="vi-VN" w:eastAsia="vi-VN"/>
              </w:rPr>
              <w:t>TÍCH TRỮ LẠNH</w:t>
            </w:r>
          </w:p>
          <w:p w:rsidR="005023FE" w:rsidRPr="005023FE" w:rsidRDefault="005023FE" w:rsidP="005023FE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vi-VN"/>
              </w:rPr>
              <w:t xml:space="preserve">      (Lý thuyết cơ sở, bài tập và ôn tập kết thúc học phần)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5023F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A6413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5023F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>35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A6413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5023FE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Lớp: 1</w:t>
            </w:r>
            <w:r w:rsidR="005023F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AB2046">
              <w:rPr>
                <w:rFonts w:ascii="Times New Roman" w:hAnsi="Times New Roman"/>
                <w:bCs/>
                <w:sz w:val="26"/>
                <w:szCs w:val="26"/>
              </w:rPr>
              <w:t>CĐ – NL1</w:t>
            </w:r>
          </w:p>
        </w:tc>
      </w:tr>
      <w:tr w:rsidR="00CA6413" w:rsidTr="007362B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25</w:t>
            </w:r>
            <w:r w:rsidR="005023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 3 / 2015</w:t>
            </w:r>
          </w:p>
          <w:p w:rsidR="005023FE" w:rsidRDefault="005023FE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</w:t>
            </w:r>
            <w:r w:rsidR="00AB2046">
              <w:rPr>
                <w:rFonts w:ascii="Times New Roman" w:hAnsi="Times New Roman"/>
                <w:b/>
                <w:bCs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/4 /2015</w:t>
            </w: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rPr>
          <w:bCs/>
          <w:sz w:val="26"/>
          <w:szCs w:val="26"/>
        </w:rPr>
      </w:pPr>
    </w:p>
    <w:p w:rsidR="00CA6413" w:rsidRDefault="00CA6413" w:rsidP="00CA641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277059" w:rsidRPr="00682791" w:rsidRDefault="00277059" w:rsidP="00277059">
      <w:pPr>
        <w:rPr>
          <w:rFonts w:eastAsia="Times New Roman"/>
          <w:lang w:val="vi-VN"/>
        </w:rPr>
      </w:pPr>
      <w:r w:rsidRPr="00682791">
        <w:rPr>
          <w:rFonts w:eastAsia="Times New Roman"/>
          <w:color w:val="000000"/>
          <w:lang w:val="vi-VN" w:eastAsia="vi-VN"/>
        </w:rPr>
        <w:t>Sau bài này, sv trình bày được đặc điểm của hệ thống tích trữ lạnh, các chế độ và các phương pháp tích trữ.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A6413" w:rsidRDefault="00CA6413" w:rsidP="00CA6413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</w:p>
    <w:p w:rsidR="00CA6413" w:rsidRDefault="00CA6413" w:rsidP="00CA6413">
      <w:pPr>
        <w:widowControl w:val="0"/>
        <w:rPr>
          <w:sz w:val="26"/>
          <w:szCs w:val="26"/>
        </w:rPr>
      </w:pPr>
    </w:p>
    <w:p w:rsidR="00CA6413" w:rsidRDefault="00CA6413" w:rsidP="00CA6413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10 phút)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48"/>
        <w:gridCol w:w="4835"/>
        <w:gridCol w:w="1523"/>
      </w:tblGrid>
      <w:tr w:rsidR="000F02FF" w:rsidTr="007362BB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0F02FF" w:rsidTr="007362BB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CA6413" w:rsidP="000F02F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Liệt kê các </w:t>
            </w:r>
            <w:r w:rsidR="000F02FF">
              <w:rPr>
                <w:rFonts w:ascii="Times New Roman" w:hAnsi="Times New Roman"/>
                <w:bCs/>
                <w:sz w:val="26"/>
                <w:szCs w:val="26"/>
              </w:rPr>
              <w:t>phương pháp thiết kế ống dẫn không khí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7362BB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2</w:t>
      </w:r>
      <w:r w:rsidR="002D6D24">
        <w:rPr>
          <w:rFonts w:ascii="Times New Roman" w:hAnsi="Times New Roman"/>
          <w:b/>
          <w:bCs/>
          <w:sz w:val="26"/>
          <w:szCs w:val="26"/>
        </w:rPr>
        <w:t>05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CA6413" w:rsidTr="007362BB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A6413" w:rsidTr="007362BB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7362BB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A6413" w:rsidTr="007362B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7362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A6413" w:rsidTr="00C570CB">
        <w:trPr>
          <w:trHeight w:val="28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7059" w:rsidRPr="00C570CB" w:rsidRDefault="00C570CB" w:rsidP="00C570CB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570CB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I. </w:t>
            </w:r>
            <w:r w:rsidR="00277059" w:rsidRPr="00C570CB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Đặc điểm của hệ thống tích trữ lạnh</w:t>
            </w:r>
          </w:p>
          <w:p w:rsidR="00C570CB" w:rsidRPr="00C570CB" w:rsidRDefault="00C570CB" w:rsidP="00C570CB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</w:p>
          <w:p w:rsidR="00277059" w:rsidRPr="00C570CB" w:rsidRDefault="00C570CB" w:rsidP="00C570CB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570CB"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>II.</w:t>
            </w:r>
            <w:r w:rsidR="00277059" w:rsidRPr="00C570CB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Các chế độ tích trữ</w:t>
            </w:r>
          </w:p>
          <w:p w:rsidR="00277059" w:rsidRPr="00C570CB" w:rsidRDefault="00C570CB" w:rsidP="00277059">
            <w:pPr>
              <w:rPr>
                <w:rFonts w:eastAsia="Times New Roman"/>
                <w:sz w:val="26"/>
                <w:szCs w:val="26"/>
                <w:lang w:val="vi-VN"/>
              </w:rPr>
            </w:pP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1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.</w:t>
            </w:r>
            <w:r w:rsidR="00277059"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 xml:space="preserve"> Tích trữ toàn phần</w:t>
            </w:r>
          </w:p>
          <w:p w:rsidR="00C570CB" w:rsidRPr="00C570CB" w:rsidRDefault="00C570CB" w:rsidP="00C570CB">
            <w:pPr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  <w:p w:rsidR="00C570CB" w:rsidRPr="00C570CB" w:rsidRDefault="00C570CB" w:rsidP="00C570CB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 w:rsidRPr="00C570CB"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2.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Tích trữ một phần</w:t>
            </w:r>
          </w:p>
          <w:p w:rsidR="00CA6413" w:rsidRPr="00C570CB" w:rsidRDefault="00CA6413" w:rsidP="00C570C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6413" w:rsidRDefault="008766DF" w:rsidP="00C570C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  <w:p w:rsidR="00C570CB" w:rsidRDefault="00C570CB" w:rsidP="00C570CB">
            <w:pPr>
              <w:jc w:val="center"/>
              <w:rPr>
                <w:bCs/>
                <w:sz w:val="26"/>
                <w:szCs w:val="26"/>
              </w:rPr>
            </w:pPr>
          </w:p>
          <w:p w:rsidR="00C570CB" w:rsidRDefault="00C570CB" w:rsidP="00C570CB">
            <w:pPr>
              <w:jc w:val="center"/>
              <w:rPr>
                <w:bCs/>
                <w:sz w:val="26"/>
                <w:szCs w:val="26"/>
              </w:rPr>
            </w:pPr>
          </w:p>
          <w:p w:rsidR="00C570CB" w:rsidRDefault="008766DF" w:rsidP="00C570C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C570CB">
              <w:rPr>
                <w:bCs/>
                <w:sz w:val="26"/>
                <w:szCs w:val="26"/>
              </w:rPr>
              <w:t>0</w:t>
            </w:r>
          </w:p>
          <w:p w:rsidR="00C570CB" w:rsidRDefault="00C570CB" w:rsidP="00C570CB">
            <w:pPr>
              <w:jc w:val="center"/>
              <w:rPr>
                <w:bCs/>
                <w:sz w:val="26"/>
                <w:szCs w:val="26"/>
              </w:rPr>
            </w:pPr>
          </w:p>
          <w:p w:rsidR="00C570CB" w:rsidRDefault="008766DF" w:rsidP="00C570C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C570CB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70CB" w:rsidRDefault="00C570CB" w:rsidP="00C570C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diễn giải kết hợp đặt câu hỏi gợi mở</w:t>
            </w:r>
          </w:p>
          <w:p w:rsidR="006725AF" w:rsidRDefault="006725AF" w:rsidP="00B51245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GV nêu vấn đề kiểm tra nhận thức sau mỗi đề mục và giải đáp chung</w:t>
            </w:r>
          </w:p>
          <w:p w:rsidR="006725AF" w:rsidRDefault="006725AF" w:rsidP="006725A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A6413" w:rsidRPr="00CA6413" w:rsidRDefault="006725AF" w:rsidP="00C570C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SV trả lời câu hỏi theo gợi </w:t>
            </w:r>
            <w:r w:rsidR="00C570CB">
              <w:rPr>
                <w:rFonts w:ascii="Times New Roman" w:hAnsi="Times New Roman"/>
                <w:bCs/>
                <w:szCs w:val="26"/>
              </w:rPr>
              <w:t xml:space="preserve">ý </w:t>
            </w:r>
          </w:p>
        </w:tc>
      </w:tr>
      <w:tr w:rsidR="00CA6413" w:rsidTr="007362BB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0CB" w:rsidRPr="00C570CB" w:rsidRDefault="00C570CB" w:rsidP="00C570CB">
            <w:pPr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b/>
                <w:bCs/>
                <w:color w:val="000000"/>
                <w:sz w:val="26"/>
                <w:szCs w:val="26"/>
                <w:lang w:eastAsia="vi-VN"/>
              </w:rPr>
              <w:t>III.</w:t>
            </w:r>
            <w:r w:rsidRPr="00C570CB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Các phương pháp tích trữ</w:t>
            </w:r>
          </w:p>
          <w:p w:rsidR="00C570CB" w:rsidRPr="00C570CB" w:rsidRDefault="00C570CB" w:rsidP="00C570CB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1.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tích trữ dạng băng bám trên ống</w:t>
            </w:r>
          </w:p>
          <w:p w:rsidR="00C570CB" w:rsidRPr="00C570CB" w:rsidRDefault="00C570CB" w:rsidP="00C570CB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lastRenderedPageBreak/>
              <w:t>2.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tích trữ dạng mảnh băng rơi</w:t>
            </w:r>
          </w:p>
          <w:p w:rsidR="00C570CB" w:rsidRPr="00C570CB" w:rsidRDefault="00C570CB" w:rsidP="00C570CB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3.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tích trữ dạng vảỵ băng</w:t>
            </w:r>
          </w:p>
          <w:p w:rsidR="00CA6413" w:rsidRPr="00C570CB" w:rsidRDefault="00C570CB" w:rsidP="00C570CB">
            <w:pPr>
              <w:rPr>
                <w:b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vi-VN"/>
              </w:rPr>
              <w:t>4.</w:t>
            </w:r>
            <w:r w:rsidRPr="00C570CB"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  <w:t>Phương pháp tích trữ dạng khôi băng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66DF" w:rsidRDefault="008766DF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A6413" w:rsidRPr="00C36674" w:rsidRDefault="008766DF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CA6413" w:rsidRPr="00C36674" w:rsidRDefault="008766DF" w:rsidP="007362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50</w:t>
            </w:r>
          </w:p>
          <w:p w:rsidR="00CA6413" w:rsidRPr="00C36674" w:rsidRDefault="008766DF" w:rsidP="007362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</w:p>
          <w:p w:rsidR="00CA6413" w:rsidRPr="00C36674" w:rsidRDefault="008766DF" w:rsidP="007362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</w:p>
          <w:p w:rsidR="00CA6413" w:rsidRPr="00C36674" w:rsidRDefault="00CA6413" w:rsidP="007362B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0CB" w:rsidRPr="00AA2118" w:rsidRDefault="00C570CB" w:rsidP="00C570C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>GV diễn giảng- sv tự ghi chép.</w:t>
            </w:r>
          </w:p>
          <w:p w:rsidR="00C570CB" w:rsidRDefault="00C570CB" w:rsidP="00C570C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lastRenderedPageBreak/>
              <w:t>GV đàm thoại, minh họa.</w:t>
            </w:r>
          </w:p>
          <w:p w:rsidR="00CA6413" w:rsidRDefault="00C570CB" w:rsidP="007362B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SV phát biểu, trả lời câu hỏi.</w:t>
            </w:r>
          </w:p>
          <w:p w:rsidR="00CA6413" w:rsidRPr="00C36674" w:rsidRDefault="00CA6413" w:rsidP="00B51245">
            <w:pPr>
              <w:pStyle w:val="BodyTextIndent"/>
              <w:ind w:left="0"/>
              <w:rPr>
                <w:bCs/>
                <w:szCs w:val="26"/>
              </w:rPr>
            </w:pPr>
          </w:p>
        </w:tc>
      </w:tr>
      <w:tr w:rsidR="00CA6413" w:rsidTr="007362BB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Pr="00C570CB" w:rsidRDefault="00277059" w:rsidP="00C570CB">
            <w:pPr>
              <w:rPr>
                <w:rFonts w:eastAsia="Times New Roman"/>
                <w:color w:val="000000"/>
                <w:sz w:val="26"/>
                <w:szCs w:val="26"/>
                <w:lang w:val="vi-VN" w:eastAsia="vi-VN"/>
              </w:rPr>
            </w:pPr>
          </w:p>
          <w:p w:rsidR="00CA6413" w:rsidRPr="00C570CB" w:rsidRDefault="00C570CB" w:rsidP="007362B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 KẾT THÚC HỌC PHẦN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0CB" w:rsidRDefault="00C570CB" w:rsidP="007362BB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A6413" w:rsidRDefault="008766DF" w:rsidP="007362B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39477B">
              <w:rPr>
                <w:sz w:val="26"/>
                <w:szCs w:val="26"/>
              </w:rPr>
              <w:t>0</w:t>
            </w:r>
          </w:p>
          <w:p w:rsidR="0039477B" w:rsidRDefault="0039477B" w:rsidP="00C570CB">
            <w:pPr>
              <w:outlineLvl w:val="0"/>
              <w:rPr>
                <w:sz w:val="26"/>
                <w:szCs w:val="26"/>
              </w:rPr>
            </w:pPr>
          </w:p>
          <w:p w:rsidR="00C570CB" w:rsidRDefault="00C570CB" w:rsidP="00C570CB">
            <w:pPr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7362BB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……………………………………………………………………………………………..</w:t>
      </w:r>
    </w:p>
    <w:p w:rsidR="002D6D24" w:rsidRDefault="002D6D24" w:rsidP="002D6D24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</w:t>
      </w:r>
      <w:r w:rsidR="00AB2046">
        <w:rPr>
          <w:sz w:val="26"/>
          <w:szCs w:val="26"/>
        </w:rPr>
        <w:t>23</w:t>
      </w:r>
      <w:r w:rsidR="005023FE">
        <w:rPr>
          <w:sz w:val="26"/>
          <w:szCs w:val="26"/>
        </w:rPr>
        <w:t xml:space="preserve">  tháng 3</w:t>
      </w:r>
      <w:r>
        <w:rPr>
          <w:sz w:val="26"/>
          <w:szCs w:val="26"/>
        </w:rPr>
        <w:t xml:space="preserve"> năm 201</w:t>
      </w:r>
      <w:r w:rsidR="005023FE">
        <w:rPr>
          <w:sz w:val="26"/>
          <w:szCs w:val="26"/>
        </w:rPr>
        <w:t>5</w:t>
      </w:r>
    </w:p>
    <w:p w:rsidR="00CA6413" w:rsidRDefault="00CA6413" w:rsidP="00CA6413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AB2046" w:rsidRDefault="00AB2046" w:rsidP="00AB204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Nguyễn Vũ Xuân Thì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  <w:bookmarkStart w:id="0" w:name="_GoBack"/>
      <w:bookmarkEnd w:id="0"/>
    </w:p>
    <w:sectPr w:rsidR="00CA6413" w:rsidSect="00CB37E6">
      <w:footerReference w:type="default" r:id="rId9"/>
      <w:pgSz w:w="11907" w:h="16840" w:code="9"/>
      <w:pgMar w:top="1134" w:right="1134" w:bottom="113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769" w:rsidRDefault="006E7769" w:rsidP="00EE10B1">
      <w:r>
        <w:separator/>
      </w:r>
    </w:p>
  </w:endnote>
  <w:endnote w:type="continuationSeparator" w:id="0">
    <w:p w:rsidR="006E7769" w:rsidRDefault="006E7769" w:rsidP="00EE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AF" w:rsidRDefault="006725AF">
    <w:pPr>
      <w:pStyle w:val="Footer"/>
      <w:jc w:val="center"/>
    </w:pPr>
  </w:p>
  <w:p w:rsidR="006725AF" w:rsidRDefault="006725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769" w:rsidRDefault="006E7769" w:rsidP="00EE10B1">
      <w:r>
        <w:separator/>
      </w:r>
    </w:p>
  </w:footnote>
  <w:footnote w:type="continuationSeparator" w:id="0">
    <w:p w:rsidR="006E7769" w:rsidRDefault="006E7769" w:rsidP="00EE1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>
    <w:nsid w:val="0000000B"/>
    <w:multiLevelType w:val="multilevel"/>
    <w:tmpl w:val="0000000A"/>
    <w:lvl w:ilvl="0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">
    <w:nsid w:val="0000000D"/>
    <w:multiLevelType w:val="multilevel"/>
    <w:tmpl w:val="0000000C"/>
    <w:lvl w:ilvl="0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0000000F"/>
    <w:multiLevelType w:val="multilevel"/>
    <w:tmpl w:val="0000000E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0">
    <w:nsid w:val="02E115AE"/>
    <w:multiLevelType w:val="multilevel"/>
    <w:tmpl w:val="CDF27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6F7903"/>
    <w:multiLevelType w:val="hybridMultilevel"/>
    <w:tmpl w:val="A6883B28"/>
    <w:lvl w:ilvl="0" w:tplc="C7A80ED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49F7622"/>
    <w:multiLevelType w:val="multilevel"/>
    <w:tmpl w:val="A64AF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882237B"/>
    <w:multiLevelType w:val="hybridMultilevel"/>
    <w:tmpl w:val="04EADBAA"/>
    <w:lvl w:ilvl="0" w:tplc="B1DA91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0D22147B"/>
    <w:multiLevelType w:val="hybridMultilevel"/>
    <w:tmpl w:val="0914B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161591"/>
    <w:multiLevelType w:val="multilevel"/>
    <w:tmpl w:val="CCA2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7140580"/>
    <w:multiLevelType w:val="hybridMultilevel"/>
    <w:tmpl w:val="0E425E4A"/>
    <w:lvl w:ilvl="0" w:tplc="99BC307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99763ED"/>
    <w:multiLevelType w:val="multilevel"/>
    <w:tmpl w:val="835279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4B4637"/>
    <w:multiLevelType w:val="multilevel"/>
    <w:tmpl w:val="FA0075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3C45230"/>
    <w:multiLevelType w:val="multilevel"/>
    <w:tmpl w:val="66541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4E062AD"/>
    <w:multiLevelType w:val="multilevel"/>
    <w:tmpl w:val="8D5473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91F3234"/>
    <w:multiLevelType w:val="hybridMultilevel"/>
    <w:tmpl w:val="82DE11E8"/>
    <w:lvl w:ilvl="0" w:tplc="B3F09EC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9E14FC1"/>
    <w:multiLevelType w:val="multilevel"/>
    <w:tmpl w:val="D2720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F4C2124"/>
    <w:multiLevelType w:val="hybridMultilevel"/>
    <w:tmpl w:val="E98E757C"/>
    <w:lvl w:ilvl="0" w:tplc="9AA655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C729AB"/>
    <w:multiLevelType w:val="hybridMultilevel"/>
    <w:tmpl w:val="6032FAF0"/>
    <w:lvl w:ilvl="0" w:tplc="67F82E02">
      <w:start w:val="1"/>
      <w:numFmt w:val="lowerLetter"/>
      <w:lvlText w:val="%1)"/>
      <w:lvlJc w:val="left"/>
      <w:pPr>
        <w:ind w:left="117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>
    <w:nsid w:val="382C36C4"/>
    <w:multiLevelType w:val="multilevel"/>
    <w:tmpl w:val="732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D2457C0"/>
    <w:multiLevelType w:val="hybridMultilevel"/>
    <w:tmpl w:val="A220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9B101D"/>
    <w:multiLevelType w:val="multilevel"/>
    <w:tmpl w:val="BC28E8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37A6590"/>
    <w:multiLevelType w:val="multilevel"/>
    <w:tmpl w:val="32147E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39269AB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0">
    <w:nsid w:val="439E3D21"/>
    <w:multiLevelType w:val="hybridMultilevel"/>
    <w:tmpl w:val="A91059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3B3065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2">
    <w:nsid w:val="4C1171D0"/>
    <w:multiLevelType w:val="hybridMultilevel"/>
    <w:tmpl w:val="FF82C292"/>
    <w:lvl w:ilvl="0" w:tplc="D62E50AA">
      <w:start w:val="4"/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3">
    <w:nsid w:val="51A7331A"/>
    <w:multiLevelType w:val="multilevel"/>
    <w:tmpl w:val="5E64BA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D69541A"/>
    <w:multiLevelType w:val="multilevel"/>
    <w:tmpl w:val="59BA92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1F7B8F"/>
    <w:multiLevelType w:val="hybridMultilevel"/>
    <w:tmpl w:val="C41A9B3C"/>
    <w:lvl w:ilvl="0" w:tplc="A2C035BC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70216522"/>
    <w:multiLevelType w:val="multilevel"/>
    <w:tmpl w:val="504CE8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6B57C5"/>
    <w:multiLevelType w:val="hybridMultilevel"/>
    <w:tmpl w:val="8AAA0418"/>
    <w:lvl w:ilvl="0" w:tplc="10FCE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1"/>
  </w:num>
  <w:num w:numId="3">
    <w:abstractNumId w:val="29"/>
  </w:num>
  <w:num w:numId="4">
    <w:abstractNumId w:val="32"/>
  </w:num>
  <w:num w:numId="5">
    <w:abstractNumId w:val="15"/>
  </w:num>
  <w:num w:numId="6">
    <w:abstractNumId w:val="12"/>
  </w:num>
  <w:num w:numId="7">
    <w:abstractNumId w:val="33"/>
  </w:num>
  <w:num w:numId="8">
    <w:abstractNumId w:val="22"/>
  </w:num>
  <w:num w:numId="9">
    <w:abstractNumId w:val="10"/>
  </w:num>
  <w:num w:numId="10">
    <w:abstractNumId w:val="18"/>
  </w:num>
  <w:num w:numId="11">
    <w:abstractNumId w:val="27"/>
  </w:num>
  <w:num w:numId="12">
    <w:abstractNumId w:val="25"/>
  </w:num>
  <w:num w:numId="13">
    <w:abstractNumId w:val="36"/>
  </w:num>
  <w:num w:numId="14">
    <w:abstractNumId w:val="34"/>
  </w:num>
  <w:num w:numId="15">
    <w:abstractNumId w:val="17"/>
  </w:num>
  <w:num w:numId="16">
    <w:abstractNumId w:val="19"/>
  </w:num>
  <w:num w:numId="17">
    <w:abstractNumId w:val="28"/>
  </w:num>
  <w:num w:numId="18">
    <w:abstractNumId w:val="20"/>
  </w:num>
  <w:num w:numId="19">
    <w:abstractNumId w:val="21"/>
  </w:num>
  <w:num w:numId="20">
    <w:abstractNumId w:val="35"/>
  </w:num>
  <w:num w:numId="21">
    <w:abstractNumId w:val="24"/>
  </w:num>
  <w:num w:numId="22">
    <w:abstractNumId w:val="16"/>
  </w:num>
  <w:num w:numId="23">
    <w:abstractNumId w:val="26"/>
  </w:num>
  <w:num w:numId="24">
    <w:abstractNumId w:val="26"/>
  </w:num>
  <w:num w:numId="25">
    <w:abstractNumId w:val="16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30"/>
  </w:num>
  <w:num w:numId="28">
    <w:abstractNumId w:val="14"/>
  </w:num>
  <w:num w:numId="29">
    <w:abstractNumId w:val="0"/>
  </w:num>
  <w:num w:numId="30">
    <w:abstractNumId w:val="1"/>
  </w:num>
  <w:num w:numId="31">
    <w:abstractNumId w:val="2"/>
  </w:num>
  <w:num w:numId="32">
    <w:abstractNumId w:val="3"/>
  </w:num>
  <w:num w:numId="33">
    <w:abstractNumId w:val="4"/>
  </w:num>
  <w:num w:numId="34">
    <w:abstractNumId w:val="5"/>
  </w:num>
  <w:num w:numId="35">
    <w:abstractNumId w:val="6"/>
  </w:num>
  <w:num w:numId="36">
    <w:abstractNumId w:val="7"/>
  </w:num>
  <w:num w:numId="37">
    <w:abstractNumId w:val="8"/>
  </w:num>
  <w:num w:numId="38">
    <w:abstractNumId w:val="9"/>
  </w:num>
  <w:num w:numId="39">
    <w:abstractNumId w:val="23"/>
  </w:num>
  <w:num w:numId="40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CB"/>
    <w:rsid w:val="00012618"/>
    <w:rsid w:val="00016FF4"/>
    <w:rsid w:val="00023268"/>
    <w:rsid w:val="00036349"/>
    <w:rsid w:val="00077500"/>
    <w:rsid w:val="00087513"/>
    <w:rsid w:val="000C2E30"/>
    <w:rsid w:val="000F02FF"/>
    <w:rsid w:val="00107A8D"/>
    <w:rsid w:val="0013439A"/>
    <w:rsid w:val="0014499C"/>
    <w:rsid w:val="00146843"/>
    <w:rsid w:val="001556F6"/>
    <w:rsid w:val="001605C7"/>
    <w:rsid w:val="00185A77"/>
    <w:rsid w:val="00186FB9"/>
    <w:rsid w:val="001B4EB5"/>
    <w:rsid w:val="001E3232"/>
    <w:rsid w:val="00212F5C"/>
    <w:rsid w:val="0021616F"/>
    <w:rsid w:val="00220962"/>
    <w:rsid w:val="002308D3"/>
    <w:rsid w:val="00232217"/>
    <w:rsid w:val="002327FD"/>
    <w:rsid w:val="00277059"/>
    <w:rsid w:val="00283F5D"/>
    <w:rsid w:val="002D6D24"/>
    <w:rsid w:val="00327800"/>
    <w:rsid w:val="00332FF1"/>
    <w:rsid w:val="0034010A"/>
    <w:rsid w:val="00343702"/>
    <w:rsid w:val="00356ED4"/>
    <w:rsid w:val="00376EAF"/>
    <w:rsid w:val="00392832"/>
    <w:rsid w:val="0039477B"/>
    <w:rsid w:val="003A5452"/>
    <w:rsid w:val="003C2A1F"/>
    <w:rsid w:val="003E2373"/>
    <w:rsid w:val="00437F45"/>
    <w:rsid w:val="004427FC"/>
    <w:rsid w:val="004458EE"/>
    <w:rsid w:val="00452690"/>
    <w:rsid w:val="00454554"/>
    <w:rsid w:val="00456A8A"/>
    <w:rsid w:val="004655D0"/>
    <w:rsid w:val="00493499"/>
    <w:rsid w:val="004A1813"/>
    <w:rsid w:val="004C2976"/>
    <w:rsid w:val="004C6226"/>
    <w:rsid w:val="004D331B"/>
    <w:rsid w:val="004D67C9"/>
    <w:rsid w:val="004E6A1A"/>
    <w:rsid w:val="005023FE"/>
    <w:rsid w:val="00524D6B"/>
    <w:rsid w:val="00537F23"/>
    <w:rsid w:val="00551E4A"/>
    <w:rsid w:val="00551EA3"/>
    <w:rsid w:val="005A0BF8"/>
    <w:rsid w:val="005A2646"/>
    <w:rsid w:val="005C6F45"/>
    <w:rsid w:val="005D640B"/>
    <w:rsid w:val="00606D9F"/>
    <w:rsid w:val="006108BC"/>
    <w:rsid w:val="00624AF6"/>
    <w:rsid w:val="00645069"/>
    <w:rsid w:val="006668E1"/>
    <w:rsid w:val="006725AF"/>
    <w:rsid w:val="00676858"/>
    <w:rsid w:val="006A14EB"/>
    <w:rsid w:val="006A1A38"/>
    <w:rsid w:val="006A56CD"/>
    <w:rsid w:val="006A71B0"/>
    <w:rsid w:val="006B5825"/>
    <w:rsid w:val="006E7270"/>
    <w:rsid w:val="006E7769"/>
    <w:rsid w:val="006F7DFF"/>
    <w:rsid w:val="00707CF8"/>
    <w:rsid w:val="00720574"/>
    <w:rsid w:val="0072639F"/>
    <w:rsid w:val="007362BB"/>
    <w:rsid w:val="007455CD"/>
    <w:rsid w:val="00747E1A"/>
    <w:rsid w:val="00753CA2"/>
    <w:rsid w:val="00763626"/>
    <w:rsid w:val="00774CA0"/>
    <w:rsid w:val="007770C9"/>
    <w:rsid w:val="00790F3A"/>
    <w:rsid w:val="007955C9"/>
    <w:rsid w:val="007A58B1"/>
    <w:rsid w:val="007E0F1A"/>
    <w:rsid w:val="00804C01"/>
    <w:rsid w:val="00811F46"/>
    <w:rsid w:val="00817AFC"/>
    <w:rsid w:val="00830A59"/>
    <w:rsid w:val="008436B1"/>
    <w:rsid w:val="00843EA4"/>
    <w:rsid w:val="008748AF"/>
    <w:rsid w:val="008766DF"/>
    <w:rsid w:val="0088033A"/>
    <w:rsid w:val="00885478"/>
    <w:rsid w:val="008A6190"/>
    <w:rsid w:val="008A7C33"/>
    <w:rsid w:val="008D25E4"/>
    <w:rsid w:val="00932734"/>
    <w:rsid w:val="00932821"/>
    <w:rsid w:val="00934DCD"/>
    <w:rsid w:val="00955E04"/>
    <w:rsid w:val="009776D1"/>
    <w:rsid w:val="00981B8D"/>
    <w:rsid w:val="009A0F99"/>
    <w:rsid w:val="009A386E"/>
    <w:rsid w:val="009A6C12"/>
    <w:rsid w:val="009C09EC"/>
    <w:rsid w:val="009C4063"/>
    <w:rsid w:val="009C59C3"/>
    <w:rsid w:val="009D0BC5"/>
    <w:rsid w:val="009E528D"/>
    <w:rsid w:val="00A1357B"/>
    <w:rsid w:val="00A23F2E"/>
    <w:rsid w:val="00A46BC3"/>
    <w:rsid w:val="00A46F59"/>
    <w:rsid w:val="00A543C9"/>
    <w:rsid w:val="00A87A9A"/>
    <w:rsid w:val="00AA2118"/>
    <w:rsid w:val="00AA37DA"/>
    <w:rsid w:val="00AB2046"/>
    <w:rsid w:val="00B0360C"/>
    <w:rsid w:val="00B1163D"/>
    <w:rsid w:val="00B23E28"/>
    <w:rsid w:val="00B27F67"/>
    <w:rsid w:val="00B31160"/>
    <w:rsid w:val="00B51245"/>
    <w:rsid w:val="00B515A2"/>
    <w:rsid w:val="00B80BB7"/>
    <w:rsid w:val="00B921A9"/>
    <w:rsid w:val="00BA6005"/>
    <w:rsid w:val="00BD5A72"/>
    <w:rsid w:val="00BF32E3"/>
    <w:rsid w:val="00BF59EA"/>
    <w:rsid w:val="00C048EE"/>
    <w:rsid w:val="00C208C3"/>
    <w:rsid w:val="00C3574A"/>
    <w:rsid w:val="00C36674"/>
    <w:rsid w:val="00C570CB"/>
    <w:rsid w:val="00C6695F"/>
    <w:rsid w:val="00C8286E"/>
    <w:rsid w:val="00CA2B0B"/>
    <w:rsid w:val="00CA6413"/>
    <w:rsid w:val="00CB37E6"/>
    <w:rsid w:val="00CB7BBF"/>
    <w:rsid w:val="00CC5A54"/>
    <w:rsid w:val="00CD2E6C"/>
    <w:rsid w:val="00CD6DEE"/>
    <w:rsid w:val="00D03012"/>
    <w:rsid w:val="00D046CA"/>
    <w:rsid w:val="00D548EE"/>
    <w:rsid w:val="00D60420"/>
    <w:rsid w:val="00D721AE"/>
    <w:rsid w:val="00D74126"/>
    <w:rsid w:val="00D82675"/>
    <w:rsid w:val="00D86FAF"/>
    <w:rsid w:val="00D91337"/>
    <w:rsid w:val="00D9629A"/>
    <w:rsid w:val="00DC3913"/>
    <w:rsid w:val="00DC5306"/>
    <w:rsid w:val="00DC6887"/>
    <w:rsid w:val="00DD701C"/>
    <w:rsid w:val="00DE179E"/>
    <w:rsid w:val="00DF6AEE"/>
    <w:rsid w:val="00DF7110"/>
    <w:rsid w:val="00E26461"/>
    <w:rsid w:val="00E464BD"/>
    <w:rsid w:val="00E771B3"/>
    <w:rsid w:val="00E77543"/>
    <w:rsid w:val="00E9624F"/>
    <w:rsid w:val="00EB53E0"/>
    <w:rsid w:val="00EC248E"/>
    <w:rsid w:val="00EE10B1"/>
    <w:rsid w:val="00F46447"/>
    <w:rsid w:val="00F50440"/>
    <w:rsid w:val="00F73E67"/>
    <w:rsid w:val="00F979E8"/>
    <w:rsid w:val="00FA7FC6"/>
    <w:rsid w:val="00FC34D8"/>
    <w:rsid w:val="00FD26DB"/>
    <w:rsid w:val="00FD63AC"/>
    <w:rsid w:val="00FE530A"/>
    <w:rsid w:val="00FF50CB"/>
    <w:rsid w:val="00FF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  <w:style w:type="paragraph" w:customStyle="1" w:styleId="normaltext13">
    <w:name w:val="normaltext13"/>
    <w:basedOn w:val="Normal"/>
    <w:uiPriority w:val="99"/>
    <w:rsid w:val="009C59C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  <w:style w:type="paragraph" w:customStyle="1" w:styleId="normaltext13">
    <w:name w:val="normaltext13"/>
    <w:basedOn w:val="Normal"/>
    <w:uiPriority w:val="99"/>
    <w:rsid w:val="009C59C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0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1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5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9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2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4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2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62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2613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7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2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00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80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7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78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3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12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8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1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7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08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974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8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57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9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708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44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07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7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25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57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1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8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7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4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5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4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66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824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64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84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2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2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8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62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0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2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129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30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9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3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45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243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95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8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23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108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41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832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19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40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035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5010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36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26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9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2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71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0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78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8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84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14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4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46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1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5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42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89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474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6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8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36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1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321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12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602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28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3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26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8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861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738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22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91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43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426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07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61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69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46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8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54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96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08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55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7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30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0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858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99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0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6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97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1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58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8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6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2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1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54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694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810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73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5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95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00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545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210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8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6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2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7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7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1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10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5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5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8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30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8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6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3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41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4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00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5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2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40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02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7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9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2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83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6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CF9A8-2EBD-49B3-B1A6-F3A84AC4D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2616</Words>
  <Characters>14916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17498</CharactersWithSpaces>
  <SharedDoc>false</SharedDoc>
  <HLinks>
    <vt:vector size="12" baseType="variant">
      <vt:variant>
        <vt:i4>6946904</vt:i4>
      </vt:variant>
      <vt:variant>
        <vt:i4>3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  <vt:variant>
        <vt:i4>6946904</vt:i4>
      </vt:variant>
      <vt:variant>
        <vt:i4>0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2015-08-22T04:22:00Z</cp:lastPrinted>
  <dcterms:created xsi:type="dcterms:W3CDTF">2015-08-22T04:07:00Z</dcterms:created>
  <dcterms:modified xsi:type="dcterms:W3CDTF">2015-08-22T04:23:00Z</dcterms:modified>
</cp:coreProperties>
</file>